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Ind w:w="-885" w:type="dxa"/>
        <w:tblLook w:val="04A0"/>
      </w:tblPr>
      <w:tblGrid>
        <w:gridCol w:w="10774"/>
      </w:tblGrid>
      <w:tr w:rsidR="0073090E" w:rsidTr="00032796">
        <w:trPr>
          <w:trHeight w:val="14553"/>
        </w:trPr>
        <w:tc>
          <w:tcPr>
            <w:tcW w:w="1077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Pr="00EC555B" w:rsidRDefault="0073090E" w:rsidP="0073090E">
            <w:pPr>
              <w:rPr>
                <w:b/>
                <w:bCs/>
              </w:rPr>
            </w:pPr>
          </w:p>
          <w:p w:rsidR="00CC0D6A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Муниципальная программа </w:t>
            </w:r>
          </w:p>
          <w:p w:rsidR="001A705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«Формирование комфортной городской среды </w:t>
            </w:r>
          </w:p>
          <w:p w:rsidR="00CC0D6A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МО «Поселок Алмазный» </w:t>
            </w:r>
          </w:p>
          <w:p w:rsidR="0073090E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>Мирнинского района Р</w:t>
            </w:r>
            <w:r w:rsidR="00CC0D6A" w:rsidRPr="00CC0D6A">
              <w:rPr>
                <w:b/>
                <w:bCs/>
                <w:sz w:val="32"/>
                <w:szCs w:val="32"/>
              </w:rPr>
              <w:t xml:space="preserve">еспублики Саха </w:t>
            </w:r>
            <w:r w:rsidRPr="00CC0D6A">
              <w:rPr>
                <w:b/>
                <w:bCs/>
                <w:sz w:val="32"/>
                <w:szCs w:val="32"/>
              </w:rPr>
              <w:t>(Я</w:t>
            </w:r>
            <w:r w:rsidR="00CC0D6A" w:rsidRPr="00CC0D6A">
              <w:rPr>
                <w:b/>
                <w:bCs/>
                <w:sz w:val="32"/>
                <w:szCs w:val="32"/>
              </w:rPr>
              <w:t>кутия</w:t>
            </w:r>
            <w:r w:rsidRPr="00CC0D6A">
              <w:rPr>
                <w:b/>
                <w:bCs/>
                <w:sz w:val="32"/>
                <w:szCs w:val="32"/>
              </w:rPr>
              <w:t>) на 2018-2022 годы</w:t>
            </w:r>
            <w:r w:rsidR="00CC0D6A">
              <w:rPr>
                <w:b/>
                <w:bCs/>
                <w:sz w:val="32"/>
                <w:szCs w:val="32"/>
              </w:rPr>
              <w:t>»</w:t>
            </w:r>
          </w:p>
          <w:p w:rsidR="0073090E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032796"/>
          <w:p w:rsidR="0073090E" w:rsidRDefault="0073090E" w:rsidP="0073090E">
            <w:pPr>
              <w:jc w:val="center"/>
            </w:pPr>
          </w:p>
          <w:p w:rsidR="0073090E" w:rsidRDefault="0073090E" w:rsidP="0073090E">
            <w:pPr>
              <w:jc w:val="center"/>
            </w:pPr>
          </w:p>
          <w:p w:rsidR="0073090E" w:rsidRDefault="0073090E" w:rsidP="0073090E">
            <w:pPr>
              <w:jc w:val="center"/>
            </w:pPr>
          </w:p>
          <w:p w:rsidR="0073090E" w:rsidRPr="001A705A" w:rsidRDefault="0073090E" w:rsidP="0073090E">
            <w:pPr>
              <w:jc w:val="center"/>
              <w:rPr>
                <w:b/>
              </w:rPr>
            </w:pPr>
            <w:r w:rsidRPr="001A705A">
              <w:rPr>
                <w:b/>
              </w:rPr>
              <w:t>п. Алмазный 2017 год</w:t>
            </w:r>
          </w:p>
          <w:p w:rsidR="0073090E" w:rsidRDefault="0073090E" w:rsidP="00032796">
            <w:pPr>
              <w:rPr>
                <w:b/>
                <w:bCs/>
                <w:color w:val="000000"/>
              </w:rPr>
            </w:pPr>
          </w:p>
        </w:tc>
      </w:tr>
    </w:tbl>
    <w:p w:rsidR="0073090E" w:rsidRDefault="0073090E" w:rsidP="0073090E">
      <w:pPr>
        <w:ind w:firstLine="567"/>
        <w:jc w:val="center"/>
        <w:rPr>
          <w:b/>
          <w:bCs/>
          <w:color w:val="000000"/>
        </w:rPr>
      </w:pPr>
    </w:p>
    <w:p w:rsidR="00B8765F" w:rsidRDefault="00B8765F" w:rsidP="0073090E">
      <w:pPr>
        <w:ind w:firstLine="567"/>
        <w:jc w:val="center"/>
        <w:rPr>
          <w:b/>
        </w:rPr>
      </w:pPr>
      <w:r w:rsidRPr="00EC555B">
        <w:rPr>
          <w:b/>
        </w:rPr>
        <w:t xml:space="preserve">ПАСПОРТ </w:t>
      </w:r>
    </w:p>
    <w:p w:rsidR="0073090E" w:rsidRDefault="0073090E" w:rsidP="0073090E">
      <w:pPr>
        <w:ind w:firstLine="567"/>
        <w:jc w:val="center"/>
        <w:rPr>
          <w:b/>
        </w:rPr>
      </w:pPr>
    </w:p>
    <w:tbl>
      <w:tblPr>
        <w:tblStyle w:val="ad"/>
        <w:tblW w:w="0" w:type="auto"/>
        <w:tblLook w:val="04A0"/>
      </w:tblPr>
      <w:tblGrid>
        <w:gridCol w:w="3369"/>
        <w:gridCol w:w="6237"/>
      </w:tblGrid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Наименование муниципальной Программы</w:t>
            </w:r>
          </w:p>
        </w:tc>
        <w:tc>
          <w:tcPr>
            <w:tcW w:w="6237" w:type="dxa"/>
          </w:tcPr>
          <w:p w:rsidR="0073090E" w:rsidRPr="000D4946" w:rsidRDefault="0073090E" w:rsidP="0073090E">
            <w:pPr>
              <w:ind w:firstLine="567"/>
              <w:rPr>
                <w:bCs/>
              </w:rPr>
            </w:pPr>
            <w:r w:rsidRPr="00EC555B">
              <w:rPr>
                <w:bCs/>
              </w:rPr>
              <w:t>Муниципальная программа «Формировани</w:t>
            </w:r>
            <w:r>
              <w:rPr>
                <w:bCs/>
              </w:rPr>
              <w:t>е комфортной</w:t>
            </w:r>
            <w:r w:rsidRPr="00EC555B">
              <w:rPr>
                <w:bCs/>
              </w:rPr>
              <w:t xml:space="preserve"> городской среды МО «Поселок </w:t>
            </w:r>
            <w:r>
              <w:t>Алмазный</w:t>
            </w:r>
            <w:r w:rsidRPr="00EC555B">
              <w:rPr>
                <w:bCs/>
              </w:rPr>
              <w:t>» Мирнинского района РС (Я) на 201</w:t>
            </w:r>
            <w:r>
              <w:rPr>
                <w:bCs/>
              </w:rPr>
              <w:t>8-2022</w:t>
            </w:r>
            <w:r w:rsidRPr="00EC555B">
              <w:rPr>
                <w:bCs/>
              </w:rPr>
              <w:t xml:space="preserve"> год</w:t>
            </w:r>
            <w:r>
              <w:rPr>
                <w:bCs/>
              </w:rPr>
              <w:t>ы</w:t>
            </w:r>
            <w:r w:rsidRPr="00EC555B">
              <w:rPr>
                <w:bCs/>
              </w:rPr>
              <w:t>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Цели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Повышение уровня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качества и комфорта дворовых территорий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Благоустройство 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 общего пользования (парки, скверы, улицы, площади)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Задачи муниципальной программы</w:t>
            </w: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pStyle w:val="Default"/>
              <w:ind w:firstLine="567"/>
            </w:pPr>
          </w:p>
        </w:tc>
        <w:tc>
          <w:tcPr>
            <w:tcW w:w="6237" w:type="dxa"/>
          </w:tcPr>
          <w:p w:rsidR="0073090E" w:rsidRDefault="0073090E" w:rsidP="0073090E">
            <w:pPr>
              <w:pStyle w:val="Default"/>
              <w:ind w:firstLine="567"/>
            </w:pPr>
            <w:r>
              <w:t xml:space="preserve">1. </w:t>
            </w:r>
            <w:r>
              <w:rPr>
                <w:rStyle w:val="12"/>
                <w:rFonts w:eastAsiaTheme="minorHAnsi"/>
              </w:rPr>
              <w:t>Обеспечение формирования единых подходов и ключевых приоритетов, формирование комфортной городской среды.</w:t>
            </w:r>
          </w:p>
          <w:p w:rsidR="0073090E" w:rsidRDefault="0073090E" w:rsidP="0073090E">
            <w:pPr>
              <w:pStyle w:val="Default"/>
              <w:ind w:firstLine="567"/>
            </w:pPr>
            <w:r>
              <w:t>2</w:t>
            </w:r>
            <w:r w:rsidRPr="00EC555B">
              <w:t xml:space="preserve">. Создание условий для вовлечения населения в формирование и поддержание высокого качества </w:t>
            </w:r>
            <w:r>
              <w:rPr>
                <w:rStyle w:val="12"/>
                <w:rFonts w:eastAsiaTheme="minorHAnsi"/>
              </w:rPr>
              <w:t>комфортной городской среды.</w:t>
            </w:r>
          </w:p>
          <w:p w:rsidR="0073090E" w:rsidRDefault="0073090E" w:rsidP="0073090E">
            <w:pPr>
              <w:pStyle w:val="Default"/>
              <w:ind w:firstLine="567"/>
            </w:pPr>
            <w:r>
              <w:t>3. Создание</w:t>
            </w:r>
            <w:r w:rsidRPr="00EC555B">
              <w:t xml:space="preserve"> комфортной городской среды для маломобильных групп.</w:t>
            </w:r>
          </w:p>
          <w:p w:rsidR="0073090E" w:rsidRPr="0073090E" w:rsidRDefault="0073090E" w:rsidP="0073090E">
            <w:pPr>
              <w:pStyle w:val="Default"/>
              <w:ind w:firstLine="567"/>
              <w:rPr>
                <w:spacing w:val="11"/>
              </w:rPr>
            </w:pPr>
            <w:r>
              <w:t xml:space="preserve">4. </w:t>
            </w:r>
            <w:r>
              <w:rPr>
                <w:rStyle w:val="12"/>
                <w:rFonts w:eastAsiaTheme="minorHAnsi"/>
              </w:rPr>
              <w:t xml:space="preserve">Создание механизмов вовлеченности заинтересованных лиц в реализацию мероприятий по благоустройству территорий МО «Поселок </w:t>
            </w:r>
            <w:r w:rsidRPr="001E3882">
              <w:t>Алмазный</w:t>
            </w:r>
            <w:r>
              <w:rPr>
                <w:rStyle w:val="12"/>
                <w:rFonts w:eastAsiaTheme="minorHAnsi"/>
              </w:rPr>
              <w:t>».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tabs>
                <w:tab w:val="left" w:pos="582"/>
              </w:tabs>
              <w:ind w:firstLine="567"/>
              <w:rPr>
                <w:b/>
              </w:rPr>
            </w:pPr>
            <w:r w:rsidRPr="00EC555B">
              <w:rPr>
                <w:b/>
              </w:rPr>
              <w:t>Целевые показатели (индикаторы) муниципальной программы</w:t>
            </w:r>
          </w:p>
          <w:p w:rsidR="0073090E" w:rsidRPr="00EC555B" w:rsidRDefault="0073090E" w:rsidP="0073090E">
            <w:pPr>
              <w:ind w:firstLine="567"/>
              <w:jc w:val="right"/>
            </w:pPr>
          </w:p>
          <w:p w:rsidR="0073090E" w:rsidRPr="00EC555B" w:rsidRDefault="0073090E" w:rsidP="0073090E">
            <w:pPr>
              <w:ind w:firstLine="567"/>
              <w:jc w:val="right"/>
              <w:rPr>
                <w:b/>
              </w:rPr>
            </w:pP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a7"/>
              <w:shd w:val="clear" w:color="auto" w:fill="auto"/>
              <w:tabs>
                <w:tab w:val="left" w:pos="0"/>
                <w:tab w:val="left" w:pos="11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-  Количество благоустроенных дворовых территорий;</w:t>
            </w:r>
          </w:p>
          <w:p w:rsidR="0073090E" w:rsidRPr="00EC555B" w:rsidRDefault="0073090E" w:rsidP="0073090E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Доля благоустроенных дворовых территорий от общего количества дворовых территорий;</w:t>
            </w:r>
          </w:p>
          <w:p w:rsidR="0073090E" w:rsidRPr="00EC555B" w:rsidRDefault="0073090E" w:rsidP="0073090E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53"/>
                <w:tab w:val="left" w:pos="288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Охват населения благоустроенными дворовыми территориями;</w:t>
            </w:r>
          </w:p>
          <w:p w:rsidR="0073090E" w:rsidRPr="00EC555B" w:rsidRDefault="0073090E" w:rsidP="0073090E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Количество благоустроенных муниципальных территорий общего пользования;</w:t>
            </w:r>
          </w:p>
          <w:p w:rsidR="0073090E" w:rsidRPr="00EC555B" w:rsidRDefault="0073090E" w:rsidP="0073090E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Площадь благоустроенных муниципальных территорий общего пользования;</w:t>
            </w:r>
          </w:p>
          <w:p w:rsidR="0073090E" w:rsidRPr="0073090E" w:rsidRDefault="0073090E" w:rsidP="0073090E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53"/>
                <w:tab w:val="left" w:pos="28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Доля площади благоустроенных муниципальных территорий общего пользования;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Координатор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ind w:firstLine="567"/>
              <w:rPr>
                <w:b/>
              </w:rPr>
            </w:pPr>
            <w:r w:rsidRPr="00EC555B">
              <w:rPr>
                <w:b/>
              </w:rPr>
              <w:t>Заказчик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090E" w:rsidRPr="00EC555B" w:rsidRDefault="0073090E" w:rsidP="0073090E">
            <w:pPr>
              <w:ind w:firstLine="567"/>
              <w:jc w:val="both"/>
            </w:pP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Сроки реализации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 xml:space="preserve">Разработчик муниципальной программы 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ЖКХ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0E" w:rsidTr="0073090E">
        <w:tc>
          <w:tcPr>
            <w:tcW w:w="3369" w:type="dxa"/>
            <w:vMerge w:val="restart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</w:rPr>
            </w:pPr>
            <w:r w:rsidRPr="00EC555B">
              <w:rPr>
                <w:b/>
              </w:rPr>
              <w:t>Объем бюджетных ассигнований муниципальной программы</w:t>
            </w:r>
          </w:p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Источник финансирования в т.ч.: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2018-2022 годы</w:t>
            </w:r>
            <w:r w:rsidRPr="00EC5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(тыс.руб.)</w:t>
            </w:r>
          </w:p>
        </w:tc>
      </w:tr>
      <w:tr w:rsidR="0073090E" w:rsidTr="0073090E">
        <w:tc>
          <w:tcPr>
            <w:tcW w:w="3369" w:type="dxa"/>
            <w:vMerge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</w:p>
        </w:tc>
        <w:tc>
          <w:tcPr>
            <w:tcW w:w="6237" w:type="dxa"/>
          </w:tcPr>
          <w:p w:rsidR="0073090E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 xml:space="preserve">Объем финансирования: </w:t>
            </w:r>
            <w:r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__1000,0__</w:t>
            </w:r>
            <w:r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 xml:space="preserve"> тыс. руб.,</w:t>
            </w:r>
            <w:r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br/>
              <w:t>в том числе</w:t>
            </w:r>
            <w:r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 xml:space="preserve"> </w:t>
            </w:r>
            <w:r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по источникам финансирования: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  <w:t xml:space="preserve">из федерального </w:t>
            </w: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бюджета: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_______тыс.</w:t>
            </w: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из 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республиканского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бюджета: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________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тыс.руб.;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из местного бюджета:__1 000 000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из внебюджетных источников: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________тыс.руб.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по годам 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реализации: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2018год: _200,0_т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ыс.руб.;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2019 год: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_200.0_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тыс.руб.;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2020 год: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_200,0_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тыс.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lastRenderedPageBreak/>
              <w:t>на 2021 год: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_200,0_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тыс.руб.;</w:t>
            </w:r>
          </w:p>
          <w:p w:rsidR="0073090E" w:rsidRPr="003A02E1" w:rsidRDefault="0073090E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на 2022 год: 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_200,0_ </w:t>
            </w: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тыс. руб.</w:t>
            </w:r>
          </w:p>
        </w:tc>
      </w:tr>
      <w:tr w:rsidR="003A02E1" w:rsidTr="0073090E">
        <w:tc>
          <w:tcPr>
            <w:tcW w:w="3369" w:type="dxa"/>
          </w:tcPr>
          <w:p w:rsidR="003A02E1" w:rsidRPr="00EC555B" w:rsidRDefault="003A02E1" w:rsidP="00F70392">
            <w:pPr>
              <w:autoSpaceDE w:val="0"/>
              <w:autoSpaceDN w:val="0"/>
              <w:adjustRightInd w:val="0"/>
              <w:ind w:firstLine="567"/>
            </w:pPr>
            <w:r w:rsidRPr="00EC555B">
              <w:lastRenderedPageBreak/>
              <w:t xml:space="preserve">Ожидаемые результаты реализации Программы. </w:t>
            </w:r>
          </w:p>
        </w:tc>
        <w:tc>
          <w:tcPr>
            <w:tcW w:w="6237" w:type="dxa"/>
          </w:tcPr>
          <w:p w:rsidR="003A02E1" w:rsidRPr="00565A63" w:rsidRDefault="003A02E1" w:rsidP="003A02E1">
            <w:pPr>
              <w:pStyle w:val="Default"/>
              <w:tabs>
                <w:tab w:val="left" w:pos="238"/>
              </w:tabs>
              <w:ind w:firstLine="600"/>
              <w:jc w:val="both"/>
            </w:pPr>
            <w:r w:rsidRPr="00565A63">
              <w:t>1.Создание системы «обратной связи» с населением и возможности участия заинтересованных лиц (граждан, организаций) и студенческих строительных отрядов в программах благоустройства.</w:t>
            </w:r>
          </w:p>
          <w:p w:rsidR="003A02E1" w:rsidRPr="00CC0D6A" w:rsidRDefault="003A02E1" w:rsidP="00CC0D6A">
            <w:pPr>
              <w:pStyle w:val="Default"/>
              <w:tabs>
                <w:tab w:val="left" w:pos="238"/>
              </w:tabs>
              <w:ind w:firstLine="600"/>
              <w:jc w:val="both"/>
              <w:rPr>
                <w:rFonts w:eastAsia="Times New Roman"/>
                <w:color w:val="2D2D2D"/>
                <w:lang w:eastAsia="ru-RU"/>
              </w:rPr>
            </w:pPr>
            <w:r w:rsidRPr="00565A63">
              <w:t xml:space="preserve">2. </w:t>
            </w:r>
            <w:r w:rsidRPr="00565A63">
              <w:rPr>
                <w:rFonts w:eastAsia="Times New Roman"/>
                <w:color w:val="2D2D2D"/>
                <w:lang w:eastAsia="ru-RU"/>
              </w:rPr>
              <w:t>Увеличение количества обустроенных дворовых территорий.</w:t>
            </w:r>
          </w:p>
          <w:p w:rsidR="003A02E1" w:rsidRPr="00565A63" w:rsidRDefault="00CC0D6A" w:rsidP="003A02E1">
            <w:pPr>
              <w:pStyle w:val="Default"/>
              <w:tabs>
                <w:tab w:val="left" w:pos="113"/>
              </w:tabs>
              <w:ind w:firstLine="600"/>
              <w:jc w:val="both"/>
            </w:pPr>
            <w:r>
              <w:t>3</w:t>
            </w:r>
            <w:r w:rsidR="003A02E1" w:rsidRPr="00565A63">
              <w:t>.Улучшение придомовых территорий, общественных пространств.</w:t>
            </w:r>
          </w:p>
          <w:p w:rsidR="003A02E1" w:rsidRPr="00565A63" w:rsidRDefault="00CC0D6A" w:rsidP="003A02E1">
            <w:pPr>
              <w:tabs>
                <w:tab w:val="left" w:pos="269"/>
              </w:tabs>
              <w:ind w:right="127" w:firstLine="600"/>
              <w:jc w:val="both"/>
            </w:pPr>
            <w:r>
              <w:t>5</w:t>
            </w:r>
            <w:r w:rsidR="003A02E1" w:rsidRPr="00565A63">
              <w:t xml:space="preserve">.Повышение уровня озеленения и эстетичности дворовых территорий и общественных пространств, расположенных на территории поселка </w:t>
            </w:r>
            <w:r w:rsidR="003A02E1" w:rsidRPr="001E3882">
              <w:t>Алмазный</w:t>
            </w:r>
            <w:r w:rsidR="003A02E1" w:rsidRPr="00565A63">
              <w:t>.</w:t>
            </w:r>
          </w:p>
          <w:p w:rsidR="003A02E1" w:rsidRPr="00565A63" w:rsidRDefault="00CC0D6A" w:rsidP="003A02E1">
            <w:pPr>
              <w:tabs>
                <w:tab w:val="left" w:pos="397"/>
              </w:tabs>
              <w:ind w:right="127" w:firstLine="600"/>
              <w:jc w:val="both"/>
            </w:pPr>
            <w:r>
              <w:t>5</w:t>
            </w:r>
            <w:r w:rsidR="003A02E1" w:rsidRPr="00565A63">
              <w:t>. Увеличение количества спортивно-оздоровительных, обучающих площадок, а также расширение существующих</w:t>
            </w:r>
            <w:r w:rsidR="003A02E1">
              <w:t xml:space="preserve"> </w:t>
            </w:r>
            <w:r w:rsidR="003A02E1" w:rsidRPr="00565A63">
              <w:t>детских игровых площадок.</w:t>
            </w:r>
          </w:p>
          <w:p w:rsidR="003A02E1" w:rsidRPr="00565A63" w:rsidRDefault="00CC0D6A" w:rsidP="003A02E1">
            <w:pPr>
              <w:tabs>
                <w:tab w:val="left" w:pos="269"/>
              </w:tabs>
              <w:ind w:right="127" w:firstLine="600"/>
              <w:jc w:val="both"/>
            </w:pPr>
            <w:r>
              <w:t>6</w:t>
            </w:r>
            <w:r w:rsidR="003A02E1" w:rsidRPr="00565A63">
              <w:t>.</w:t>
            </w:r>
            <w:r w:rsidR="003A02E1" w:rsidRPr="00565A63">
              <w:rPr>
                <w:color w:val="000000"/>
              </w:rPr>
              <w:t>Приведение объектов благоустройства дворовых территорий и муниципальных территорий общего пользования в соответствие с современными требованиями;</w:t>
            </w:r>
          </w:p>
          <w:p w:rsidR="003A02E1" w:rsidRPr="00565A63" w:rsidRDefault="00CC0D6A" w:rsidP="003A02E1">
            <w:pPr>
              <w:pStyle w:val="a7"/>
              <w:shd w:val="clear" w:color="auto" w:fill="auto"/>
              <w:tabs>
                <w:tab w:val="left" w:pos="355"/>
              </w:tabs>
              <w:spacing w:before="0" w:line="240" w:lineRule="auto"/>
              <w:ind w:firstLine="6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3A02E1" w:rsidRPr="00565A63">
              <w:rPr>
                <w:color w:val="000000"/>
                <w:sz w:val="24"/>
                <w:szCs w:val="24"/>
              </w:rPr>
              <w:t>.Улучшение состояние внутриквартальных проездов, тротуаров;</w:t>
            </w:r>
          </w:p>
          <w:p w:rsidR="003A02E1" w:rsidRPr="00565A63" w:rsidRDefault="00CC0D6A" w:rsidP="003A02E1">
            <w:pPr>
              <w:pStyle w:val="a7"/>
              <w:shd w:val="clear" w:color="auto" w:fill="auto"/>
              <w:tabs>
                <w:tab w:val="left" w:pos="230"/>
              </w:tabs>
              <w:spacing w:before="0" w:line="240" w:lineRule="auto"/>
              <w:ind w:firstLine="6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3A02E1" w:rsidRPr="00565A63">
              <w:rPr>
                <w:color w:val="000000"/>
                <w:sz w:val="24"/>
                <w:szCs w:val="24"/>
              </w:rPr>
              <w:t>.Улучшение санитарного состояния территорий;</w:t>
            </w:r>
          </w:p>
          <w:p w:rsidR="003A02E1" w:rsidRPr="00EC555B" w:rsidRDefault="003A02E1" w:rsidP="00F70392">
            <w:pPr>
              <w:tabs>
                <w:tab w:val="left" w:pos="269"/>
              </w:tabs>
              <w:ind w:right="127" w:firstLine="567"/>
              <w:rPr>
                <w:color w:val="FF0000"/>
                <w:highlight w:val="yellow"/>
              </w:rPr>
            </w:pPr>
          </w:p>
        </w:tc>
      </w:tr>
    </w:tbl>
    <w:p w:rsidR="0073090E" w:rsidRDefault="0073090E" w:rsidP="0073090E">
      <w:pPr>
        <w:ind w:firstLine="567"/>
        <w:jc w:val="center"/>
        <w:rPr>
          <w:b/>
        </w:rPr>
      </w:pPr>
    </w:p>
    <w:p w:rsidR="0073090E" w:rsidRPr="00EC555B" w:rsidRDefault="0073090E" w:rsidP="0073090E">
      <w:pPr>
        <w:ind w:firstLine="567"/>
        <w:jc w:val="center"/>
        <w:rPr>
          <w:b/>
        </w:rPr>
      </w:pPr>
    </w:p>
    <w:p w:rsidR="00B8765F" w:rsidRPr="00EC555B" w:rsidRDefault="00B8765F" w:rsidP="0073090E">
      <w:pPr>
        <w:ind w:firstLine="567"/>
      </w:pPr>
    </w:p>
    <w:p w:rsidR="00B03D7F" w:rsidRDefault="00B03D7F" w:rsidP="0073090E">
      <w:pPr>
        <w:rPr>
          <w:b/>
          <w:bCs/>
        </w:rPr>
      </w:pPr>
    </w:p>
    <w:p w:rsidR="003A02E1" w:rsidRPr="00EC555B" w:rsidRDefault="003A02E1" w:rsidP="0073090E">
      <w:pPr>
        <w:rPr>
          <w:b/>
          <w:bCs/>
        </w:rPr>
      </w:pPr>
    </w:p>
    <w:p w:rsidR="00B03D7F" w:rsidRPr="00EC555B" w:rsidRDefault="00B03D7F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E33E0C" w:rsidRDefault="00E33E0C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CC0D6A" w:rsidRDefault="00CC0D6A" w:rsidP="0073090E">
      <w:pPr>
        <w:ind w:left="851"/>
        <w:jc w:val="center"/>
        <w:rPr>
          <w:b/>
          <w:bCs/>
        </w:rPr>
      </w:pPr>
    </w:p>
    <w:p w:rsidR="00CC0D6A" w:rsidRDefault="00CC0D6A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565A63" w:rsidRDefault="00565A63" w:rsidP="0073090E">
      <w:pPr>
        <w:pStyle w:val="a5"/>
        <w:numPr>
          <w:ilvl w:val="0"/>
          <w:numId w:val="34"/>
        </w:numPr>
        <w:jc w:val="center"/>
        <w:rPr>
          <w:b/>
          <w:bCs/>
        </w:rPr>
      </w:pPr>
      <w:r>
        <w:rPr>
          <w:b/>
          <w:bCs/>
        </w:rPr>
        <w:lastRenderedPageBreak/>
        <w:t>Нормативно- правовое обеспечение</w:t>
      </w:r>
    </w:p>
    <w:p w:rsidR="00565A63" w:rsidRPr="00BF1848" w:rsidRDefault="00565A63" w:rsidP="0073090E">
      <w:pPr>
        <w:ind w:firstLine="708"/>
        <w:jc w:val="both"/>
        <w:rPr>
          <w:color w:val="2D2D2D"/>
        </w:rPr>
      </w:pPr>
      <w:r w:rsidRPr="00BF1848">
        <w:rPr>
          <w:color w:val="2D2D2D"/>
        </w:rPr>
        <w:t xml:space="preserve">Муниципальная программа "Формирование комфортной городской среды на территории МО «Поселок </w:t>
      </w:r>
      <w:r w:rsidR="00E33E0C" w:rsidRPr="001E3882">
        <w:t>Алмазный</w:t>
      </w:r>
      <w:r w:rsidRPr="00BF1848">
        <w:rPr>
          <w:color w:val="2D2D2D"/>
        </w:rPr>
        <w:t>»» на 2018 - 2022 годы" составлена в соответствии с действующим законодательством и следующими нормативными правовыми актами:</w:t>
      </w:r>
    </w:p>
    <w:p w:rsidR="00565A63" w:rsidRPr="00BF1848" w:rsidRDefault="005C3F5C" w:rsidP="003A02E1">
      <w:pPr>
        <w:pStyle w:val="a5"/>
        <w:numPr>
          <w:ilvl w:val="0"/>
          <w:numId w:val="35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Федеральный закон от 6 октября 2003 года N 131 "Об общих принципах организации местного самоуправления в Российской Федерации";</w:t>
      </w:r>
    </w:p>
    <w:p w:rsidR="005C3F5C" w:rsidRPr="00BF1848" w:rsidRDefault="005C3F5C" w:rsidP="003A02E1">
      <w:pPr>
        <w:pStyle w:val="a5"/>
        <w:numPr>
          <w:ilvl w:val="0"/>
          <w:numId w:val="35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 от 06 апреля 2017г. №691/пр;</w:t>
      </w:r>
    </w:p>
    <w:p w:rsidR="005C3F5C" w:rsidRPr="00BF1848" w:rsidRDefault="00E92DE8" w:rsidP="003A02E1">
      <w:pPr>
        <w:pStyle w:val="a5"/>
        <w:numPr>
          <w:ilvl w:val="0"/>
          <w:numId w:val="35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Протокол заседания президиума Совета при Президенте Российской Федерации по стратегическому развитию и приоритетным проектам под председательством Медведева Д.А. от 19 сентября 2016 года N 4; Протокол А1-8862 от 26 сентября 2016 года;</w:t>
      </w:r>
    </w:p>
    <w:p w:rsidR="00E92DE8" w:rsidRPr="00BF1848" w:rsidRDefault="00610E62" w:rsidP="003A02E1">
      <w:pPr>
        <w:pStyle w:val="a5"/>
        <w:numPr>
          <w:ilvl w:val="0"/>
          <w:numId w:val="35"/>
        </w:numPr>
        <w:ind w:left="0" w:firstLine="360"/>
        <w:jc w:val="both"/>
        <w:rPr>
          <w:b/>
          <w:bCs/>
        </w:rPr>
      </w:pPr>
      <w:r w:rsidRPr="00BF1848">
        <w:t>Указ главы Республика Саха (Якутия) от 15.03.2017г №1802  «О внесении изменений в государственную программу Республики Саха (Якутия)" "Обеспечение качественными  жилищно-коммунальными услугами и развитие электроэнергетики на 2012-2019 годы", утвержденную Указом Президента Республики Саха (Якутия) от 12 октября 2011 г. №970</w:t>
      </w:r>
      <w:r w:rsidR="00BF1848" w:rsidRPr="00BF1848">
        <w:t>.</w:t>
      </w:r>
    </w:p>
    <w:p w:rsidR="00E11D70" w:rsidRPr="00E11D70" w:rsidRDefault="00E11D70" w:rsidP="003A02E1">
      <w:pPr>
        <w:pStyle w:val="a5"/>
        <w:numPr>
          <w:ilvl w:val="0"/>
          <w:numId w:val="35"/>
        </w:numPr>
        <w:ind w:left="0" w:firstLine="360"/>
        <w:jc w:val="both"/>
        <w:rPr>
          <w:bCs/>
        </w:rPr>
      </w:pPr>
      <w:r w:rsidRPr="00E11D70">
        <w:rPr>
          <w:bCs/>
        </w:rPr>
        <w:t>Методические</w:t>
      </w:r>
      <w:r>
        <w:rPr>
          <w:bCs/>
        </w:rPr>
        <w:t xml:space="preserve"> рекомендации по проведению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уровня благоустройства прилегающих территорий индивидуальных жилых домов и земельных участков, предоставленных для их размещения от 12 июля 2017г.№316-п</w:t>
      </w:r>
    </w:p>
    <w:p w:rsidR="00BF1848" w:rsidRDefault="00E11D70" w:rsidP="003A02E1">
      <w:pPr>
        <w:pStyle w:val="a5"/>
        <w:numPr>
          <w:ilvl w:val="0"/>
          <w:numId w:val="35"/>
        </w:numPr>
        <w:ind w:left="0" w:firstLine="360"/>
        <w:jc w:val="both"/>
        <w:rPr>
          <w:bCs/>
        </w:rPr>
      </w:pPr>
      <w:r w:rsidRPr="00E11D70">
        <w:rPr>
          <w:bCs/>
        </w:rPr>
        <w:t>Приказ Министерства строительства и ЖКХ РФ от 13 апреля 2017 г. № 711/пр "Об утверждении</w:t>
      </w:r>
      <w:r w:rsidR="00E33E0C">
        <w:rPr>
          <w:bCs/>
        </w:rPr>
        <w:t xml:space="preserve"> </w:t>
      </w:r>
      <w:r w:rsidRPr="00E11D70">
        <w:rPr>
          <w:bCs/>
        </w:rPr>
        <w:t>методических рекомендаций для подготовки правил благоустройства территорий поселений, городских</w:t>
      </w:r>
      <w:r w:rsidR="00E33E0C">
        <w:rPr>
          <w:bCs/>
        </w:rPr>
        <w:t xml:space="preserve"> </w:t>
      </w:r>
      <w:r w:rsidRPr="00E11D70">
        <w:rPr>
          <w:bCs/>
        </w:rPr>
        <w:t>округов, внутригородских районов</w:t>
      </w:r>
      <w:r w:rsidR="009F7EAB">
        <w:rPr>
          <w:bCs/>
        </w:rPr>
        <w:t>.</w:t>
      </w:r>
    </w:p>
    <w:p w:rsidR="00610E62" w:rsidRPr="00E33E0C" w:rsidRDefault="009F7EAB" w:rsidP="003A02E1">
      <w:pPr>
        <w:pStyle w:val="a5"/>
        <w:numPr>
          <w:ilvl w:val="0"/>
          <w:numId w:val="35"/>
        </w:numPr>
        <w:ind w:left="0" w:firstLine="360"/>
        <w:jc w:val="both"/>
        <w:rPr>
          <w:bCs/>
        </w:rPr>
      </w:pPr>
      <w:r>
        <w:rPr>
          <w:color w:val="000000"/>
        </w:rPr>
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</w:t>
      </w:r>
      <w:r>
        <w:rPr>
          <w:color w:val="000000"/>
        </w:rPr>
        <w:softHyphen/>
        <w:t>рования современной городской среды, утвержденными постановлением Прави</w:t>
      </w:r>
      <w:r>
        <w:rPr>
          <w:color w:val="000000"/>
        </w:rPr>
        <w:softHyphen/>
        <w:t>тельства Российской Федерации от 10.02.2017 № 169.</w:t>
      </w:r>
    </w:p>
    <w:p w:rsidR="00E33E0C" w:rsidRPr="00F46626" w:rsidRDefault="00E33E0C" w:rsidP="0073090E">
      <w:pPr>
        <w:pStyle w:val="a5"/>
        <w:jc w:val="both"/>
        <w:rPr>
          <w:bCs/>
        </w:rPr>
      </w:pPr>
    </w:p>
    <w:p w:rsidR="00B73ABE" w:rsidRPr="00B73ABE" w:rsidRDefault="00B73ABE" w:rsidP="0073090E">
      <w:pPr>
        <w:jc w:val="center"/>
        <w:rPr>
          <w:b/>
        </w:rPr>
      </w:pPr>
      <w:r w:rsidRPr="00B73ABE">
        <w:rPr>
          <w:b/>
        </w:rPr>
        <w:t>2. Характеристика текущего состояния, основные проблемы комплексного благоустройства и развития городской среды, анализ причин возникновения проблем.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В последнее время большое внимание уделяется благоустройству территории поселка </w:t>
      </w:r>
      <w:r w:rsidR="00E33E0C" w:rsidRPr="001E3882">
        <w:t>Алмазный</w:t>
      </w:r>
      <w:r w:rsidR="00E33E0C" w:rsidRPr="00EC555B">
        <w:t xml:space="preserve"> </w:t>
      </w:r>
      <w:r w:rsidRPr="00EC555B">
        <w:t xml:space="preserve">и его развитие одна из приоритетных задач органов местного самоуправления. Повышение уровня благоустройства территории стимулирует позитивные тенденции в социально-экономическом развитии поселка </w:t>
      </w:r>
      <w:r w:rsidR="00E33E0C" w:rsidRPr="001E3882">
        <w:t>Алмазный</w:t>
      </w:r>
      <w:r w:rsidRPr="00EC555B">
        <w:t>, как следствие, повышение качества жизни населения и временного пребывания гостей на данной территории.</w:t>
      </w:r>
    </w:p>
    <w:p w:rsidR="0062276B" w:rsidRPr="00AE5024" w:rsidRDefault="0062276B" w:rsidP="0073090E">
      <w:pPr>
        <w:ind w:firstLine="567"/>
        <w:jc w:val="both"/>
      </w:pPr>
      <w:r w:rsidRPr="00AE5024">
        <w:t xml:space="preserve">Существующие участки зеленых насаждений в общественных пространствах растений </w:t>
      </w:r>
      <w:r w:rsidR="008E5FAA" w:rsidRPr="00AE5024">
        <w:t>имеют удовлетворительное состояние,</w:t>
      </w:r>
      <w:r w:rsidRPr="00AE5024">
        <w:t xml:space="preserve"> и все же нуждаются в постоянном уходе. Необходимо проводить систематический уход за существующими насаждениями: вырезка поросли, декоративная обрезка, подсадка саженцев. </w:t>
      </w:r>
    </w:p>
    <w:p w:rsidR="002516C4" w:rsidRPr="00EC555B" w:rsidRDefault="0062276B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sz w:val="24"/>
          <w:szCs w:val="24"/>
        </w:rPr>
        <w:t>Ремонт и реконструкция имеющихся и создание новых объектов благоустройства в сложившихся условиях является ключевой задачей ор</w:t>
      </w:r>
      <w:r w:rsidR="002516C4" w:rsidRPr="00EC555B">
        <w:rPr>
          <w:sz w:val="24"/>
          <w:szCs w:val="24"/>
        </w:rPr>
        <w:t>ганов местного самоуправления. Б</w:t>
      </w:r>
      <w:r w:rsidRPr="00EC555B">
        <w:rPr>
          <w:sz w:val="24"/>
          <w:szCs w:val="24"/>
        </w:rPr>
        <w:t xml:space="preserve">ез реализации неотложных мер по повышению уровня благоустройства территории поселка </w:t>
      </w:r>
      <w:r w:rsidR="00E33E0C" w:rsidRPr="001E3882">
        <w:rPr>
          <w:sz w:val="24"/>
          <w:szCs w:val="24"/>
        </w:rPr>
        <w:t>Алмазный</w:t>
      </w:r>
      <w:r w:rsidRPr="00EC555B">
        <w:rPr>
          <w:sz w:val="24"/>
          <w:szCs w:val="24"/>
        </w:rPr>
        <w:t xml:space="preserve"> нельзя добиться существенного повышения имеющегося потенциала и эффективного обслуживания экономики и населения поселка, а также обеспечить в полной мере безопасность жизнедеятельности и охрану окружающей среды.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Текущее состояние благоустройства дворовых территорий и муниципальных территорий общего пользования неудовлетворительное, территории по степени благоустроенности не отвечают градостроительным, санитарно-гигиеническим и экологическим требованиям.</w:t>
      </w:r>
    </w:p>
    <w:p w:rsidR="00AD634F" w:rsidRDefault="005F74E2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Бетонное</w:t>
      </w:r>
      <w:r w:rsidR="002516C4" w:rsidRPr="00EC555B">
        <w:rPr>
          <w:rStyle w:val="11"/>
          <w:color w:val="000000"/>
          <w:sz w:val="24"/>
          <w:szCs w:val="24"/>
        </w:rPr>
        <w:t xml:space="preserve"> покрытие внутриквартальных проездов, тротуаров, требует</w:t>
      </w:r>
      <w:r w:rsidR="00BA4EF4" w:rsidRPr="00EC555B">
        <w:rPr>
          <w:rStyle w:val="11"/>
          <w:color w:val="000000"/>
          <w:sz w:val="24"/>
          <w:szCs w:val="24"/>
        </w:rPr>
        <w:t xml:space="preserve"> капи</w:t>
      </w:r>
      <w:r w:rsidR="002516C4" w:rsidRPr="00EC555B">
        <w:rPr>
          <w:rStyle w:val="11"/>
          <w:color w:val="000000"/>
          <w:sz w:val="24"/>
          <w:szCs w:val="24"/>
        </w:rPr>
        <w:t>тальног</w:t>
      </w:r>
      <w:r w:rsidR="00BA4EF4" w:rsidRPr="00EC555B">
        <w:rPr>
          <w:rStyle w:val="11"/>
          <w:color w:val="000000"/>
          <w:sz w:val="24"/>
          <w:szCs w:val="24"/>
        </w:rPr>
        <w:t xml:space="preserve">о </w:t>
      </w:r>
      <w:r w:rsidR="002516C4" w:rsidRPr="00EC555B">
        <w:rPr>
          <w:rStyle w:val="11"/>
          <w:color w:val="000000"/>
          <w:sz w:val="24"/>
          <w:szCs w:val="24"/>
        </w:rPr>
        <w:t>ремонта либо полной реконструкции.</w:t>
      </w:r>
    </w:p>
    <w:p w:rsidR="00FE1601" w:rsidRDefault="00FE1601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76850" cy="2533650"/>
            <wp:effectExtent l="19050" t="0" r="0" b="0"/>
            <wp:docPr id="1" name="Рисунок 1" descr="D:\СЛУЖЕБНАЯ WINDOWS\Desktop\Фото дворов\P10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ЛУЖЕБНАЯ WINDOWS\Desktop\Фото дворов\P100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82" cy="25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</w:p>
    <w:p w:rsidR="00B73ABE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Количество имеющихся детских и спортивных площадок недостаточно, оборудование их так же не о</w:t>
      </w:r>
      <w:r w:rsidR="00B73ABE">
        <w:rPr>
          <w:rStyle w:val="11"/>
          <w:color w:val="000000"/>
          <w:sz w:val="24"/>
          <w:szCs w:val="24"/>
        </w:rPr>
        <w:t>твечает современным требованиям.</w:t>
      </w:r>
    </w:p>
    <w:tbl>
      <w:tblPr>
        <w:tblStyle w:val="ad"/>
        <w:tblW w:w="0" w:type="auto"/>
        <w:tblLook w:val="04A0"/>
      </w:tblPr>
      <w:tblGrid>
        <w:gridCol w:w="4927"/>
        <w:gridCol w:w="4928"/>
      </w:tblGrid>
      <w:tr w:rsidR="00A46EFD" w:rsidTr="00A46EFD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46EFD" w:rsidRDefault="00A46EFD" w:rsidP="0073090E">
            <w:pPr>
              <w:pStyle w:val="a7"/>
              <w:shd w:val="clear" w:color="auto" w:fill="auto"/>
              <w:spacing w:before="0" w:line="240" w:lineRule="auto"/>
              <w:ind w:right="20"/>
              <w:rPr>
                <w:rStyle w:val="11"/>
                <w:color w:val="000000"/>
                <w:sz w:val="24"/>
                <w:szCs w:val="24"/>
              </w:rPr>
            </w:pPr>
            <w:r w:rsidRPr="00A46EFD">
              <w:rPr>
                <w:rStyle w:val="11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400300"/>
                  <wp:effectExtent l="19050" t="0" r="0" b="0"/>
                  <wp:docPr id="2" name="Рисунок 2" descr="D:\СЛУЖЕБНАЯ WINDOWS\Desktop\Фото дворов\P10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ЛУЖЕБНАЯ WINDOWS\Desktop\Фото дворов\P10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39" cy="24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46EFD" w:rsidRDefault="00A46EFD" w:rsidP="0073090E">
            <w:pPr>
              <w:pStyle w:val="a7"/>
              <w:shd w:val="clear" w:color="auto" w:fill="auto"/>
              <w:spacing w:before="0" w:line="240" w:lineRule="auto"/>
              <w:ind w:right="20"/>
              <w:rPr>
                <w:rStyle w:val="11"/>
                <w:color w:val="000000"/>
                <w:sz w:val="24"/>
                <w:szCs w:val="24"/>
              </w:rPr>
            </w:pPr>
            <w:r w:rsidRPr="00A46EFD">
              <w:rPr>
                <w:rStyle w:val="11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2400300"/>
                  <wp:effectExtent l="19050" t="0" r="9525" b="0"/>
                  <wp:docPr id="3" name="Рисунок 3" descr="D:\СЛУЖЕБНАЯ WINDOWS\Desktop\Фото дворов\P100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ЛУЖЕБНАЯ WINDOWS\Desktop\Фото дворов\P100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40" cy="240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EFD" w:rsidRDefault="00A46EFD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313675" w:rsidRDefault="00313675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63065B" w:rsidRDefault="00E60A3A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Т</w:t>
      </w:r>
      <w:r w:rsidR="002516C4" w:rsidRPr="00EC555B">
        <w:rPr>
          <w:rStyle w:val="11"/>
          <w:color w:val="000000"/>
          <w:sz w:val="24"/>
          <w:szCs w:val="24"/>
        </w:rPr>
        <w:t>ребуется увеличение количества урн для сбора мусора во дворах и поселковых территориях.</w:t>
      </w:r>
    </w:p>
    <w:p w:rsidR="003A02E1" w:rsidRDefault="003A02E1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387D21" w:rsidRPr="00EC555B" w:rsidRDefault="00313675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00650" cy="2857500"/>
            <wp:effectExtent l="19050" t="0" r="0" b="0"/>
            <wp:docPr id="17" name="Рисунок 4" descr="D:\СЛУЖЕБНАЯ WINDOWS\Desktop\Фото дворов\P10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ЛУЖЕБНАЯ WINDOWS\Desktop\Фото дворов\P1000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1" cy="28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BE" w:rsidRPr="00A46EFD" w:rsidRDefault="003B3C90" w:rsidP="0073090E">
      <w:pPr>
        <w:ind w:firstLine="567"/>
        <w:jc w:val="both"/>
      </w:pPr>
      <w:r w:rsidRPr="00A46EFD">
        <w:rPr>
          <w:rFonts w:eastAsiaTheme="minorHAnsi"/>
          <w:bCs/>
          <w:lang w:eastAsia="en-US"/>
        </w:rPr>
        <w:lastRenderedPageBreak/>
        <w:t>Постановлением Главы МО «Мирнинский район» от 17.10.2016</w:t>
      </w:r>
      <w:r w:rsidR="003A02E1">
        <w:rPr>
          <w:rFonts w:eastAsiaTheme="minorHAnsi"/>
          <w:bCs/>
          <w:lang w:eastAsia="en-US"/>
        </w:rPr>
        <w:t xml:space="preserve"> </w:t>
      </w:r>
      <w:r w:rsidRPr="00A46EFD">
        <w:rPr>
          <w:rFonts w:eastAsiaTheme="minorHAnsi"/>
          <w:bCs/>
          <w:lang w:eastAsia="en-US"/>
        </w:rPr>
        <w:t>г</w:t>
      </w:r>
      <w:r w:rsidR="003A02E1">
        <w:rPr>
          <w:rFonts w:eastAsiaTheme="minorHAnsi"/>
          <w:bCs/>
          <w:lang w:eastAsia="en-US"/>
        </w:rPr>
        <w:t xml:space="preserve">. </w:t>
      </w:r>
      <w:r w:rsidRPr="00A46EFD">
        <w:rPr>
          <w:rFonts w:eastAsiaTheme="minorHAnsi"/>
          <w:bCs/>
          <w:lang w:eastAsia="en-US"/>
        </w:rPr>
        <w:t>№1222 «Об утверждении организационного комитета по обеспечению подготовки и проведения в 2017</w:t>
      </w:r>
      <w:r w:rsidR="00E60A3A" w:rsidRPr="00A46EFD">
        <w:rPr>
          <w:rFonts w:eastAsiaTheme="minorHAnsi"/>
          <w:bCs/>
          <w:lang w:eastAsia="en-US"/>
        </w:rPr>
        <w:t xml:space="preserve"> </w:t>
      </w:r>
      <w:r w:rsidRPr="00A46EFD">
        <w:rPr>
          <w:rFonts w:eastAsiaTheme="minorHAnsi"/>
          <w:bCs/>
          <w:lang w:eastAsia="en-US"/>
        </w:rPr>
        <w:t>году на территории Мирни</w:t>
      </w:r>
      <w:r w:rsidR="00FB2A81" w:rsidRPr="00A46EFD">
        <w:rPr>
          <w:rFonts w:eastAsiaTheme="minorHAnsi"/>
          <w:bCs/>
          <w:lang w:eastAsia="en-US"/>
        </w:rPr>
        <w:t xml:space="preserve">нского района </w:t>
      </w:r>
      <w:r w:rsidR="00A46EFD" w:rsidRPr="00A46EFD">
        <w:rPr>
          <w:rFonts w:eastAsiaTheme="minorHAnsi"/>
          <w:bCs/>
          <w:lang w:eastAsia="en-US"/>
        </w:rPr>
        <w:t>Года экологии</w:t>
      </w:r>
      <w:r w:rsidR="00FB2A81" w:rsidRPr="00A46EFD">
        <w:rPr>
          <w:rFonts w:eastAsiaTheme="minorHAnsi"/>
          <w:bCs/>
          <w:lang w:eastAsia="en-US"/>
        </w:rPr>
        <w:t>,</w:t>
      </w:r>
      <w:r w:rsidRPr="00A46EFD">
        <w:rPr>
          <w:rFonts w:eastAsiaTheme="minorHAnsi"/>
          <w:bCs/>
          <w:lang w:eastAsia="en-US"/>
        </w:rPr>
        <w:t xml:space="preserve"> особо охраняемых природных территорий», реализована </w:t>
      </w:r>
      <w:r w:rsidR="00C46597" w:rsidRPr="00A46EFD">
        <w:t>санитарн</w:t>
      </w:r>
      <w:r w:rsidRPr="00A46EFD">
        <w:t>ая</w:t>
      </w:r>
      <w:r w:rsidR="00C46597" w:rsidRPr="00A46EFD">
        <w:t xml:space="preserve"> очистк</w:t>
      </w:r>
      <w:r w:rsidRPr="00A46EFD">
        <w:t>а</w:t>
      </w:r>
      <w:r w:rsidR="00C46597" w:rsidRPr="00A46EFD">
        <w:t xml:space="preserve"> территории муниципального образования «Поселок </w:t>
      </w:r>
      <w:r w:rsidR="00E60A3A" w:rsidRPr="00A46EFD">
        <w:t>Алмазный</w:t>
      </w:r>
      <w:r w:rsidR="00C46597" w:rsidRPr="00A46EFD">
        <w:t xml:space="preserve">», в котором были задействованы </w:t>
      </w:r>
      <w:r w:rsidR="00A46EFD" w:rsidRPr="00A46EFD">
        <w:t>10</w:t>
      </w:r>
      <w:r w:rsidR="00E80DEC" w:rsidRPr="00A46EFD">
        <w:t xml:space="preserve"> </w:t>
      </w:r>
      <w:r w:rsidR="00A46EFD" w:rsidRPr="00A46EFD">
        <w:t>предприятий</w:t>
      </w:r>
      <w:r w:rsidR="00C46597" w:rsidRPr="00A46EFD">
        <w:t>, на</w:t>
      </w:r>
      <w:r w:rsidR="00A46EFD" w:rsidRPr="00A46EFD">
        <w:t>ходящиеся на территории п. Алмазный</w:t>
      </w:r>
      <w:r w:rsidR="00C46597" w:rsidRPr="00A46EFD">
        <w:t>,</w:t>
      </w:r>
      <w:r w:rsidRPr="00A46EFD">
        <w:t xml:space="preserve"> собрано и вывезено </w:t>
      </w:r>
      <w:r w:rsidR="00A46EFD" w:rsidRPr="00A46EFD">
        <w:t>429</w:t>
      </w:r>
      <w:r w:rsidRPr="00A46EFD">
        <w:t xml:space="preserve"> </w:t>
      </w:r>
      <w:r w:rsidR="00C46597" w:rsidRPr="00A46EFD">
        <w:t xml:space="preserve">м3 мусора, задействовано </w:t>
      </w:r>
      <w:r w:rsidR="00A46EFD" w:rsidRPr="00A46EFD">
        <w:t>2</w:t>
      </w:r>
      <w:r w:rsidR="00E80DEC" w:rsidRPr="00A46EFD">
        <w:t xml:space="preserve"> ед. техники</w:t>
      </w:r>
      <w:r w:rsidR="00A46EFD" w:rsidRPr="00A46EFD">
        <w:t xml:space="preserve"> ООО «МП ЖХ» ЖЭУ № 6</w:t>
      </w:r>
      <w:r w:rsidR="00E80DEC" w:rsidRPr="00A46EFD">
        <w:t xml:space="preserve">, </w:t>
      </w:r>
      <w:r w:rsidR="00A46EFD" w:rsidRPr="00A46EFD">
        <w:t>проведено 8</w:t>
      </w:r>
      <w:r w:rsidR="00E80DEC" w:rsidRPr="00A46EFD">
        <w:t xml:space="preserve"> субботников, ликвидировано </w:t>
      </w:r>
      <w:r w:rsidR="00A46EFD" w:rsidRPr="00A46EFD">
        <w:t xml:space="preserve">13 </w:t>
      </w:r>
      <w:r w:rsidR="00E80DEC" w:rsidRPr="00A46EFD">
        <w:t xml:space="preserve">несанкционированных свалок, </w:t>
      </w:r>
      <w:r w:rsidR="00A46EFD" w:rsidRPr="00A46EFD">
        <w:t>вывезено 20 кузовов автомобилей</w:t>
      </w:r>
    </w:p>
    <w:p w:rsidR="00E80DEC" w:rsidRPr="003B3C90" w:rsidRDefault="00032796" w:rsidP="0073090E">
      <w:pPr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При а</w:t>
      </w:r>
      <w:r w:rsidR="00D6756A" w:rsidRPr="00EC555B">
        <w:rPr>
          <w:rFonts w:eastAsiaTheme="minorHAnsi"/>
          <w:lang w:eastAsia="en-US"/>
        </w:rPr>
        <w:t xml:space="preserve">дминистрации МО «Поселок </w:t>
      </w:r>
      <w:r w:rsidR="008778E2" w:rsidRPr="001E3882">
        <w:t>Алмазный</w:t>
      </w:r>
      <w:r w:rsidR="00D6756A" w:rsidRPr="00EC555B">
        <w:rPr>
          <w:rFonts w:eastAsiaTheme="minorHAnsi"/>
          <w:lang w:eastAsia="en-US"/>
        </w:rPr>
        <w:t xml:space="preserve">» была организована работа летнего трудового </w:t>
      </w:r>
      <w:r w:rsidR="00D6756A">
        <w:rPr>
          <w:rFonts w:eastAsiaTheme="minorHAnsi"/>
          <w:lang w:eastAsia="en-US"/>
        </w:rPr>
        <w:t xml:space="preserve">отряда. </w:t>
      </w:r>
      <w:r w:rsidR="00D6756A" w:rsidRPr="00EC555B">
        <w:rPr>
          <w:rFonts w:eastAsiaTheme="minorHAnsi"/>
          <w:bCs/>
          <w:lang w:eastAsia="en-US"/>
        </w:rPr>
        <w:t>Силами летнего трудового отряда выполнены работы по окраске бордюрных камней, уборка территорий.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Текущее состояние уровня благоустройства </w:t>
      </w:r>
      <w:r w:rsidR="00F61552" w:rsidRPr="00EC555B">
        <w:rPr>
          <w:rStyle w:val="11"/>
          <w:color w:val="000000"/>
          <w:sz w:val="24"/>
          <w:szCs w:val="24"/>
        </w:rPr>
        <w:t>поселковых</w:t>
      </w:r>
      <w:r w:rsidRPr="00EC555B">
        <w:rPr>
          <w:rStyle w:val="11"/>
          <w:color w:val="000000"/>
          <w:sz w:val="24"/>
          <w:szCs w:val="24"/>
        </w:rPr>
        <w:t xml:space="preserve"> территорий характеризуется следующими показателями: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Общее количество дворовых территорий </w:t>
      </w:r>
      <w:r w:rsidR="008545CF">
        <w:rPr>
          <w:rStyle w:val="11"/>
          <w:color w:val="000000"/>
          <w:sz w:val="24"/>
          <w:szCs w:val="24"/>
        </w:rPr>
        <w:t xml:space="preserve">МКД </w:t>
      </w:r>
      <w:r w:rsidRPr="00EC555B">
        <w:rPr>
          <w:rStyle w:val="11"/>
          <w:color w:val="000000"/>
          <w:sz w:val="24"/>
          <w:szCs w:val="24"/>
        </w:rPr>
        <w:t xml:space="preserve">— </w:t>
      </w:r>
      <w:r w:rsidR="008545CF">
        <w:rPr>
          <w:rStyle w:val="11"/>
          <w:color w:val="000000"/>
          <w:sz w:val="24"/>
          <w:szCs w:val="24"/>
        </w:rPr>
        <w:t>1</w:t>
      </w:r>
      <w:r w:rsidR="003A02E1">
        <w:rPr>
          <w:rStyle w:val="11"/>
          <w:color w:val="000000"/>
          <w:sz w:val="24"/>
          <w:szCs w:val="24"/>
        </w:rPr>
        <w:t xml:space="preserve">2 </w:t>
      </w:r>
      <w:r w:rsidR="008545CF">
        <w:rPr>
          <w:rStyle w:val="11"/>
          <w:color w:val="000000"/>
          <w:sz w:val="24"/>
          <w:szCs w:val="24"/>
        </w:rPr>
        <w:t>ед.</w:t>
      </w:r>
    </w:p>
    <w:p w:rsidR="0063065B" w:rsidRPr="00D6756A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57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Количество благоустроенных дворовых территорий (полностью освещенных, оборудованными местами для проведения досуга) </w:t>
      </w:r>
      <w:r w:rsidR="0063065B" w:rsidRPr="00EC555B">
        <w:rPr>
          <w:rStyle w:val="11"/>
          <w:color w:val="000000"/>
          <w:sz w:val="24"/>
          <w:szCs w:val="24"/>
        </w:rPr>
        <w:t>–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3A02E1">
        <w:rPr>
          <w:rStyle w:val="11"/>
          <w:color w:val="000000"/>
          <w:sz w:val="24"/>
          <w:szCs w:val="24"/>
        </w:rPr>
        <w:t>5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Площадь благоустроенных дворовых территорий (полностью освещенных, оборудованными местами для проведения досуга) - </w:t>
      </w:r>
      <w:r w:rsidR="001F49BA">
        <w:rPr>
          <w:rStyle w:val="11"/>
          <w:color w:val="000000"/>
          <w:sz w:val="24"/>
          <w:szCs w:val="24"/>
        </w:rPr>
        <w:t>5227</w:t>
      </w:r>
      <w:r w:rsidRPr="00EC555B">
        <w:rPr>
          <w:rStyle w:val="11"/>
          <w:color w:val="000000"/>
          <w:sz w:val="24"/>
          <w:szCs w:val="24"/>
        </w:rPr>
        <w:t xml:space="preserve"> кв.м.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благоустроенных дворовых территорий </w:t>
      </w:r>
      <w:r w:rsidR="005B1ABE">
        <w:rPr>
          <w:rStyle w:val="11"/>
          <w:color w:val="000000"/>
          <w:sz w:val="24"/>
          <w:szCs w:val="24"/>
        </w:rPr>
        <w:t>МКД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D6756A">
        <w:rPr>
          <w:rStyle w:val="11"/>
          <w:color w:val="000000"/>
          <w:sz w:val="24"/>
          <w:szCs w:val="24"/>
        </w:rPr>
        <w:t xml:space="preserve">и жилых домов </w:t>
      </w:r>
      <w:r w:rsidRPr="00EC555B">
        <w:rPr>
          <w:rStyle w:val="11"/>
          <w:color w:val="000000"/>
          <w:sz w:val="24"/>
          <w:szCs w:val="24"/>
        </w:rPr>
        <w:t>от общего количества дворовых террит</w:t>
      </w:r>
      <w:r w:rsidR="005F2303" w:rsidRPr="00EC555B">
        <w:rPr>
          <w:rStyle w:val="11"/>
          <w:color w:val="000000"/>
          <w:sz w:val="24"/>
          <w:szCs w:val="24"/>
        </w:rPr>
        <w:t xml:space="preserve">орий </w:t>
      </w:r>
      <w:r w:rsidR="005B1ABE">
        <w:rPr>
          <w:rStyle w:val="11"/>
          <w:color w:val="000000"/>
          <w:sz w:val="24"/>
          <w:szCs w:val="24"/>
        </w:rPr>
        <w:t>МКД</w:t>
      </w:r>
      <w:r w:rsidR="00D6756A">
        <w:rPr>
          <w:rStyle w:val="11"/>
          <w:color w:val="000000"/>
          <w:sz w:val="24"/>
          <w:szCs w:val="24"/>
        </w:rPr>
        <w:t xml:space="preserve"> и жилых домов</w:t>
      </w:r>
      <w:r w:rsidR="005F2303" w:rsidRPr="005B1ABE">
        <w:rPr>
          <w:rStyle w:val="11"/>
          <w:sz w:val="24"/>
          <w:szCs w:val="24"/>
        </w:rPr>
        <w:t xml:space="preserve">– </w:t>
      </w:r>
      <w:r w:rsidR="001F49BA">
        <w:rPr>
          <w:rStyle w:val="11"/>
          <w:sz w:val="24"/>
          <w:szCs w:val="24"/>
        </w:rPr>
        <w:t>41,6</w:t>
      </w:r>
      <w:r w:rsidR="008778E2">
        <w:rPr>
          <w:rStyle w:val="11"/>
          <w:sz w:val="24"/>
          <w:szCs w:val="24"/>
        </w:rPr>
        <w:t xml:space="preserve"> </w:t>
      </w:r>
      <w:r w:rsidRPr="005B1ABE">
        <w:rPr>
          <w:rStyle w:val="11"/>
          <w:sz w:val="24"/>
          <w:szCs w:val="24"/>
        </w:rPr>
        <w:t>%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населения, проживающего в жилом фонде с благоустроенными дворовыми территориями от общей численности </w:t>
      </w:r>
      <w:r w:rsidR="00A666EF" w:rsidRPr="00EC555B">
        <w:rPr>
          <w:rStyle w:val="11"/>
          <w:color w:val="000000"/>
          <w:sz w:val="24"/>
          <w:szCs w:val="24"/>
        </w:rPr>
        <w:t>населения,</w:t>
      </w:r>
      <w:r w:rsidRPr="00EC555B">
        <w:rPr>
          <w:rStyle w:val="11"/>
          <w:color w:val="000000"/>
          <w:sz w:val="24"/>
          <w:szCs w:val="24"/>
        </w:rPr>
        <w:t xml:space="preserve"> проживающег</w:t>
      </w:r>
      <w:r w:rsidR="005F2303" w:rsidRPr="00EC555B">
        <w:rPr>
          <w:rStyle w:val="11"/>
          <w:color w:val="000000"/>
          <w:sz w:val="24"/>
          <w:szCs w:val="24"/>
        </w:rPr>
        <w:t xml:space="preserve">о в многоквартирных домах </w:t>
      </w:r>
      <w:r w:rsidR="001F49BA">
        <w:rPr>
          <w:rStyle w:val="11"/>
          <w:color w:val="000000"/>
          <w:sz w:val="24"/>
          <w:szCs w:val="24"/>
        </w:rPr>
        <w:t>– 10,7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CordiaUPC"/>
          <w:rFonts w:ascii="Times New Roman" w:hAnsi="Times New Roman" w:cs="Times New Roman"/>
          <w:color w:val="000000"/>
          <w:sz w:val="24"/>
          <w:szCs w:val="24"/>
        </w:rPr>
        <w:t>%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Количество муниципальных территорий общего пользования (парки, скверы, </w:t>
      </w:r>
      <w:r w:rsidR="008446C3" w:rsidRPr="00EC555B">
        <w:rPr>
          <w:rStyle w:val="11"/>
          <w:color w:val="000000"/>
          <w:sz w:val="24"/>
          <w:szCs w:val="24"/>
        </w:rPr>
        <w:t>площади</w:t>
      </w:r>
      <w:r w:rsidRPr="00EC555B">
        <w:rPr>
          <w:rStyle w:val="11"/>
          <w:color w:val="000000"/>
          <w:sz w:val="24"/>
          <w:szCs w:val="24"/>
        </w:rPr>
        <w:t xml:space="preserve"> и т.д.) —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1"/>
          <w:color w:val="000000"/>
          <w:sz w:val="24"/>
          <w:szCs w:val="24"/>
        </w:rPr>
        <w:t>4</w:t>
      </w:r>
    </w:p>
    <w:p w:rsidR="002B7FB8" w:rsidRPr="00EC555B" w:rsidRDefault="00F77396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>Количество благоустроенных</w:t>
      </w:r>
      <w:r w:rsidR="008446C3" w:rsidRPr="00EC555B">
        <w:rPr>
          <w:rStyle w:val="11"/>
          <w:color w:val="000000"/>
          <w:sz w:val="24"/>
          <w:szCs w:val="24"/>
        </w:rPr>
        <w:t xml:space="preserve"> муниципальных территорий общего пользования (парки, скверы, площади и т.д.) — </w:t>
      </w:r>
      <w:r w:rsidR="001F49BA">
        <w:rPr>
          <w:rStyle w:val="11"/>
          <w:color w:val="000000"/>
          <w:sz w:val="24"/>
          <w:szCs w:val="24"/>
        </w:rPr>
        <w:t>2</w:t>
      </w:r>
    </w:p>
    <w:p w:rsidR="002516C4" w:rsidRPr="00EC555B" w:rsidRDefault="002516C4" w:rsidP="0073090E">
      <w:pPr>
        <w:pStyle w:val="a7"/>
        <w:numPr>
          <w:ilvl w:val="0"/>
          <w:numId w:val="22"/>
        </w:numPr>
        <w:shd w:val="clear" w:color="auto" w:fill="auto"/>
        <w:tabs>
          <w:tab w:val="left" w:pos="478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благоустроенных муниципальных территорий общего пользования (парки, скверы, и т.д.) от общего количества таких территорий </w:t>
      </w:r>
      <w:r w:rsidR="005F2303" w:rsidRPr="00EC555B">
        <w:rPr>
          <w:rStyle w:val="11"/>
          <w:color w:val="000000"/>
          <w:sz w:val="24"/>
          <w:szCs w:val="24"/>
        </w:rPr>
        <w:t>–</w:t>
      </w:r>
      <w:r w:rsidR="001F49BA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3"/>
          <w:color w:val="000000"/>
          <w:sz w:val="24"/>
          <w:szCs w:val="24"/>
        </w:rPr>
        <w:t xml:space="preserve">50 </w:t>
      </w:r>
      <w:r w:rsidR="003F3C13">
        <w:rPr>
          <w:rStyle w:val="13"/>
          <w:color w:val="000000"/>
          <w:sz w:val="24"/>
          <w:szCs w:val="24"/>
        </w:rPr>
        <w:t>%</w:t>
      </w:r>
    </w:p>
    <w:p w:rsidR="002516C4" w:rsidRPr="00EC555B" w:rsidRDefault="00B03D7F" w:rsidP="0073090E">
      <w:pPr>
        <w:pStyle w:val="a7"/>
        <w:shd w:val="clear" w:color="auto" w:fill="auto"/>
        <w:tabs>
          <w:tab w:val="left" w:pos="577"/>
          <w:tab w:val="right" w:pos="5644"/>
          <w:tab w:val="left" w:pos="6700"/>
          <w:tab w:val="right" w:pos="9383"/>
        </w:tabs>
        <w:spacing w:before="0" w:line="240" w:lineRule="auto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ab/>
        <w:t xml:space="preserve">9. </w:t>
      </w:r>
      <w:r w:rsidR="002516C4" w:rsidRPr="00EC555B">
        <w:rPr>
          <w:rStyle w:val="11"/>
          <w:color w:val="000000"/>
          <w:sz w:val="24"/>
          <w:szCs w:val="24"/>
        </w:rPr>
        <w:t>Площадь</w:t>
      </w:r>
      <w:r w:rsidR="002516C4" w:rsidRPr="00EC555B">
        <w:rPr>
          <w:rStyle w:val="11"/>
          <w:color w:val="000000"/>
          <w:sz w:val="24"/>
          <w:szCs w:val="24"/>
        </w:rPr>
        <w:tab/>
        <w:t>благоустроенных муниципальных</w:t>
      </w:r>
      <w:r w:rsidR="002516C4" w:rsidRPr="00EC555B">
        <w:rPr>
          <w:rStyle w:val="11"/>
          <w:color w:val="000000"/>
          <w:sz w:val="24"/>
          <w:szCs w:val="24"/>
        </w:rPr>
        <w:tab/>
        <w:t>территорий</w:t>
      </w:r>
      <w:r w:rsidR="002516C4" w:rsidRPr="00EC555B">
        <w:rPr>
          <w:rStyle w:val="11"/>
          <w:color w:val="000000"/>
          <w:sz w:val="24"/>
          <w:szCs w:val="24"/>
        </w:rPr>
        <w:tab/>
        <w:t>общего</w:t>
      </w:r>
    </w:p>
    <w:p w:rsidR="0063065B" w:rsidRPr="00EC555B" w:rsidRDefault="002516C4" w:rsidP="0073090E">
      <w:pPr>
        <w:pStyle w:val="a7"/>
        <w:shd w:val="clear" w:color="auto" w:fill="auto"/>
        <w:spacing w:before="0" w:line="240" w:lineRule="auto"/>
        <w:ind w:right="2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пользования (парки, скверы, и т.д.) от общего количества таких территорий -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1"/>
          <w:color w:val="000000"/>
          <w:sz w:val="24"/>
          <w:szCs w:val="24"/>
        </w:rPr>
        <w:t>8390</w:t>
      </w:r>
      <w:r w:rsidR="00FB2A8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кв. м</w:t>
      </w:r>
      <w:r w:rsidR="00951559">
        <w:rPr>
          <w:rStyle w:val="11"/>
          <w:color w:val="000000"/>
          <w:sz w:val="24"/>
          <w:szCs w:val="24"/>
        </w:rPr>
        <w:t>.</w:t>
      </w:r>
      <w:r w:rsidR="00FB2A81">
        <w:rPr>
          <w:rStyle w:val="11"/>
          <w:color w:val="000000"/>
          <w:sz w:val="24"/>
          <w:szCs w:val="24"/>
        </w:rPr>
        <w:t xml:space="preserve"> 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Вопросы улучшения, увеличения степени благоу</w:t>
      </w:r>
      <w:r w:rsidR="008446C3" w:rsidRPr="00EC555B">
        <w:rPr>
          <w:rStyle w:val="11"/>
          <w:color w:val="000000"/>
          <w:sz w:val="24"/>
          <w:szCs w:val="24"/>
        </w:rPr>
        <w:t xml:space="preserve">стройства дворовых территорий и муниципальных территорий общего </w:t>
      </w:r>
      <w:r w:rsidR="00FB2A81">
        <w:rPr>
          <w:rStyle w:val="11"/>
          <w:color w:val="000000"/>
          <w:sz w:val="24"/>
          <w:szCs w:val="24"/>
        </w:rPr>
        <w:t xml:space="preserve">пользования </w:t>
      </w:r>
      <w:r w:rsidRPr="00EC555B">
        <w:rPr>
          <w:rStyle w:val="11"/>
          <w:color w:val="000000"/>
          <w:sz w:val="24"/>
          <w:szCs w:val="24"/>
        </w:rPr>
        <w:t>требуют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значител</w:t>
      </w:r>
      <w:r w:rsidR="00E80DEC">
        <w:rPr>
          <w:rStyle w:val="11"/>
          <w:color w:val="000000"/>
          <w:sz w:val="24"/>
          <w:szCs w:val="24"/>
        </w:rPr>
        <w:t xml:space="preserve">ьных </w:t>
      </w:r>
      <w:r w:rsidR="008446C3" w:rsidRPr="00EC555B">
        <w:rPr>
          <w:rStyle w:val="11"/>
          <w:color w:val="000000"/>
          <w:sz w:val="24"/>
          <w:szCs w:val="24"/>
        </w:rPr>
        <w:t xml:space="preserve">бюджетных расходов, для их решения </w:t>
      </w:r>
      <w:r w:rsidRPr="00EC555B">
        <w:rPr>
          <w:rStyle w:val="11"/>
          <w:color w:val="000000"/>
          <w:sz w:val="24"/>
          <w:szCs w:val="24"/>
        </w:rPr>
        <w:t>требуется участие не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 xml:space="preserve">только муниципального образования, но и </w:t>
      </w:r>
      <w:r w:rsidR="008446C3" w:rsidRPr="00EC555B">
        <w:rPr>
          <w:rStyle w:val="11"/>
          <w:color w:val="000000"/>
          <w:sz w:val="24"/>
          <w:szCs w:val="24"/>
        </w:rPr>
        <w:t>Республики Саха (Я).</w:t>
      </w:r>
    </w:p>
    <w:p w:rsidR="002516C4" w:rsidRPr="00EC555B" w:rsidRDefault="002516C4" w:rsidP="0073090E">
      <w:pPr>
        <w:pStyle w:val="a7"/>
        <w:shd w:val="clear" w:color="auto" w:fill="auto"/>
        <w:tabs>
          <w:tab w:val="right" w:pos="9383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</w:t>
      </w:r>
      <w:r w:rsidR="00013DAD">
        <w:rPr>
          <w:rStyle w:val="11"/>
          <w:color w:val="000000"/>
          <w:sz w:val="24"/>
          <w:szCs w:val="24"/>
        </w:rPr>
        <w:t>поселения</w:t>
      </w:r>
      <w:r w:rsidRPr="00EC555B">
        <w:rPr>
          <w:rStyle w:val="11"/>
          <w:color w:val="000000"/>
          <w:sz w:val="24"/>
          <w:szCs w:val="24"/>
        </w:rPr>
        <w:t>, создания комфортных условий проживания</w:t>
      </w:r>
      <w:r w:rsidR="00F6608C">
        <w:rPr>
          <w:rStyle w:val="11"/>
          <w:color w:val="000000"/>
          <w:sz w:val="24"/>
          <w:szCs w:val="24"/>
        </w:rPr>
        <w:t xml:space="preserve"> </w:t>
      </w:r>
      <w:r w:rsidR="00013DAD">
        <w:rPr>
          <w:rStyle w:val="11"/>
          <w:color w:val="000000"/>
          <w:sz w:val="24"/>
          <w:szCs w:val="24"/>
        </w:rPr>
        <w:tab/>
        <w:t>населения,</w:t>
      </w:r>
      <w:r w:rsidR="00013DAD" w:rsidRPr="00EC555B">
        <w:rPr>
          <w:rStyle w:val="11"/>
          <w:color w:val="000000"/>
          <w:sz w:val="24"/>
          <w:szCs w:val="24"/>
        </w:rPr>
        <w:t xml:space="preserve"> по</w:t>
      </w:r>
      <w:r w:rsidRPr="00EC555B">
        <w:rPr>
          <w:rStyle w:val="11"/>
          <w:color w:val="000000"/>
          <w:sz w:val="24"/>
          <w:szCs w:val="24"/>
        </w:rPr>
        <w:t xml:space="preserve"> мобилизации финансовых и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организационных ресурсов, должна осуществляться в соответствии с настоящей программой.</w:t>
      </w:r>
    </w:p>
    <w:p w:rsidR="0062276B" w:rsidRPr="00EC555B" w:rsidRDefault="0062276B" w:rsidP="0073090E">
      <w:pPr>
        <w:ind w:firstLine="567"/>
        <w:jc w:val="both"/>
      </w:pPr>
      <w:r w:rsidRPr="00EC555B">
        <w:t>Таким образом, потребность в средствах, выделяемых из бюджета поселка и иных бюджетов на содержание, постоянно растет в связи с тем, что постоянно растет потребность жителей поселка в данных услугах и повышении их качества. Учитывая важность ремонтно-восстановительных работ на объектах поселка, расходы бюджета поселка на указанные цели ежегодно возрастают.</w:t>
      </w:r>
    </w:p>
    <w:p w:rsidR="0062276B" w:rsidRPr="00EC555B" w:rsidRDefault="0062276B" w:rsidP="0073090E">
      <w:pPr>
        <w:ind w:firstLine="567"/>
        <w:jc w:val="both"/>
      </w:pPr>
      <w:r w:rsidRPr="00EC555B">
        <w:t>Данная программа разработана для создания максимального удовлетворения социально-культурных потребностей населения, обеспечения экологической безопасности в поселке, улучшения гармоничной архитектурно-ландшафтной среды с целью реализации эффективной и качественной работы по благоустройству и озеленению поселка, связанной с мобилизацией финансовых и организационных ресурсов.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Между тем на изменение уровня благоустройства территорий сказывается </w:t>
      </w:r>
      <w:r w:rsidR="008E5FAA" w:rsidRPr="00EC555B">
        <w:t>влияние факторов</w:t>
      </w:r>
      <w:r w:rsidRPr="00EC555B">
        <w:t xml:space="preserve">, воздействие которых заставляет регулярно проводить мероприятия по сохранению </w:t>
      </w:r>
      <w:r w:rsidRPr="00EC555B">
        <w:lastRenderedPageBreak/>
        <w:t>объектов благоустройства и направленные на поддержание уровня комфортности проживания:</w:t>
      </w:r>
    </w:p>
    <w:p w:rsidR="0062276B" w:rsidRPr="00EC555B" w:rsidRDefault="0062276B" w:rsidP="0073090E">
      <w:pPr>
        <w:numPr>
          <w:ilvl w:val="0"/>
          <w:numId w:val="7"/>
        </w:numPr>
        <w:ind w:left="0" w:firstLine="567"/>
        <w:jc w:val="both"/>
      </w:pPr>
      <w:r w:rsidRPr="00EC555B">
        <w:t>Кроме природных факторов износу объектов благоустройства способствует увеличение интенсивности эксплуатационного воздействия.</w:t>
      </w:r>
    </w:p>
    <w:p w:rsidR="0062276B" w:rsidRPr="00EC555B" w:rsidRDefault="0062276B" w:rsidP="0073090E">
      <w:pPr>
        <w:numPr>
          <w:ilvl w:val="0"/>
          <w:numId w:val="7"/>
        </w:numPr>
        <w:ind w:left="0" w:firstLine="567"/>
        <w:jc w:val="both"/>
      </w:pPr>
      <w:r w:rsidRPr="00EC555B">
        <w:t>Снижением уровня общей культуры населения, выражающимся в отсутствии бережливого отношения к объектам муниципальной собственности, а порой, и откровенных актах вандализма.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Помимо общих проблем, имеются также специфические, влияющие на уровень благоустройства на территории поселка </w:t>
      </w:r>
      <w:r w:rsidR="003F3C13" w:rsidRPr="001E3882">
        <w:t>Алмазный</w:t>
      </w:r>
      <w:r w:rsidRPr="00EC555B">
        <w:t>:</w:t>
      </w:r>
    </w:p>
    <w:p w:rsidR="0062276B" w:rsidRPr="00EC555B" w:rsidRDefault="0062276B" w:rsidP="0073090E">
      <w:pPr>
        <w:numPr>
          <w:ilvl w:val="0"/>
          <w:numId w:val="7"/>
        </w:numPr>
        <w:ind w:left="0" w:firstLine="567"/>
        <w:jc w:val="both"/>
      </w:pPr>
      <w:r w:rsidRPr="00EC555B">
        <w:t>Необходимость обеспечения повышенных требований к уровню экологии, эстетическому и архитектурному облику поселка.</w:t>
      </w:r>
    </w:p>
    <w:p w:rsidR="0062276B" w:rsidRPr="00EC555B" w:rsidRDefault="0062276B" w:rsidP="0073090E">
      <w:pPr>
        <w:tabs>
          <w:tab w:val="left" w:pos="396"/>
          <w:tab w:val="left" w:pos="567"/>
        </w:tabs>
        <w:ind w:firstLine="567"/>
        <w:jc w:val="both"/>
      </w:pPr>
      <w:r w:rsidRPr="00EC555B">
        <w:t>Содействие развитию культурно-спортивной сферы на территории поселка, строительство дополнительных спортивно-игровых и обучающих площадок, обустройство внутриквартальных территорий многоквартирных жилых домов.</w:t>
      </w:r>
    </w:p>
    <w:p w:rsidR="0062276B" w:rsidRPr="00EC555B" w:rsidRDefault="001F49BA" w:rsidP="0073090E">
      <w:pPr>
        <w:numPr>
          <w:ilvl w:val="0"/>
          <w:numId w:val="7"/>
        </w:numPr>
        <w:ind w:left="0" w:firstLine="567"/>
        <w:jc w:val="both"/>
      </w:pPr>
      <w:r>
        <w:t xml:space="preserve"> В</w:t>
      </w:r>
      <w:r w:rsidR="0062276B" w:rsidRPr="00EC555B">
        <w:t xml:space="preserve"> связи с тем, что в этой отрасли поселка на сегодня наблюдается определенный дефицит.  </w:t>
      </w:r>
    </w:p>
    <w:p w:rsidR="0062276B" w:rsidRPr="00EC555B" w:rsidRDefault="0062276B" w:rsidP="0073090E">
      <w:pPr>
        <w:ind w:firstLine="567"/>
        <w:jc w:val="both"/>
      </w:pPr>
      <w:r w:rsidRPr="00EC555B">
        <w:t>Таким образом, уровень благоустройства поселка, представляет собой широкий круг взаимосвязанных технических, экономических и организационных вопросов, решение которых должно учитывать соответствие уровня благоустройства общим направлениям социально-экономического развития поселка.</w:t>
      </w:r>
    </w:p>
    <w:p w:rsidR="0062276B" w:rsidRDefault="0062276B" w:rsidP="0073090E">
      <w:pPr>
        <w:ind w:firstLine="567"/>
        <w:jc w:val="both"/>
      </w:pPr>
      <w:r w:rsidRPr="00EC555B">
        <w:t>Эти проблемы не могут быть решены в пределах одного финансового года, поскольку требуют значительных бюджетных расходов, для их решения по благоустройству территорий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проживания, создаст возможность развития спортивного движения в поселке.</w:t>
      </w:r>
    </w:p>
    <w:p w:rsidR="001F49BA" w:rsidRPr="00EC555B" w:rsidRDefault="001F49BA" w:rsidP="0073090E">
      <w:pPr>
        <w:ind w:firstLine="567"/>
        <w:jc w:val="both"/>
      </w:pPr>
    </w:p>
    <w:p w:rsidR="0062276B" w:rsidRPr="005B1ABE" w:rsidRDefault="0062276B" w:rsidP="0073090E">
      <w:pPr>
        <w:pStyle w:val="a5"/>
        <w:numPr>
          <w:ilvl w:val="0"/>
          <w:numId w:val="37"/>
        </w:numPr>
        <w:spacing w:after="120"/>
        <w:jc w:val="center"/>
        <w:rPr>
          <w:b/>
        </w:rPr>
      </w:pPr>
      <w:r w:rsidRPr="005B1ABE">
        <w:rPr>
          <w:b/>
        </w:rPr>
        <w:t>Основные цели и задачи программы</w:t>
      </w:r>
    </w:p>
    <w:p w:rsidR="000A2F14" w:rsidRPr="000A2F14" w:rsidRDefault="006F22DE" w:rsidP="0073090E">
      <w:pPr>
        <w:ind w:firstLine="560"/>
        <w:jc w:val="both"/>
        <w:rPr>
          <w:b/>
          <w:bCs/>
        </w:rPr>
      </w:pPr>
      <w:r w:rsidRPr="000A2F14">
        <w:rPr>
          <w:rStyle w:val="11"/>
          <w:color w:val="000000"/>
          <w:sz w:val="24"/>
          <w:szCs w:val="24"/>
        </w:rPr>
        <w:t xml:space="preserve">Программа разработана в соответствии с </w:t>
      </w:r>
      <w:r w:rsidR="000A2F14">
        <w:rPr>
          <w:color w:val="2D2D2D"/>
        </w:rPr>
        <w:t>методическими</w:t>
      </w:r>
      <w:r w:rsidR="000A2F14" w:rsidRPr="000A2F14">
        <w:rPr>
          <w:color w:val="2D2D2D"/>
        </w:rPr>
        <w:t xml:space="preserve"> рекомендаци</w:t>
      </w:r>
      <w:r w:rsidR="000A2F14">
        <w:rPr>
          <w:color w:val="2D2D2D"/>
        </w:rPr>
        <w:t>ями</w:t>
      </w:r>
      <w:r w:rsidR="000A2F14" w:rsidRPr="000A2F14">
        <w:rPr>
          <w:color w:val="2D2D2D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 от 06 апреля 2017г. №691/пр;</w:t>
      </w:r>
    </w:p>
    <w:p w:rsidR="00EC555B" w:rsidRPr="00EC555B" w:rsidRDefault="00EC555B" w:rsidP="0073090E">
      <w:pPr>
        <w:ind w:firstLine="567"/>
        <w:jc w:val="both"/>
        <w:rPr>
          <w:rStyle w:val="11"/>
          <w:color w:val="000000"/>
          <w:sz w:val="24"/>
          <w:szCs w:val="24"/>
        </w:rPr>
      </w:pPr>
      <w:r w:rsidRPr="00EC555B">
        <w:rPr>
          <w:b/>
          <w:i/>
        </w:rPr>
        <w:t>Основные цели</w:t>
      </w:r>
      <w:r w:rsidR="003F3C13">
        <w:rPr>
          <w:b/>
          <w:i/>
        </w:rPr>
        <w:t xml:space="preserve"> </w:t>
      </w:r>
      <w:r w:rsidRPr="00EC555B">
        <w:rPr>
          <w:rStyle w:val="11"/>
          <w:i/>
          <w:color w:val="000000"/>
          <w:sz w:val="24"/>
          <w:szCs w:val="24"/>
        </w:rPr>
        <w:t>Программы</w:t>
      </w:r>
      <w:r w:rsidR="00D0754E">
        <w:rPr>
          <w:rStyle w:val="11"/>
          <w:color w:val="000000"/>
          <w:sz w:val="24"/>
          <w:szCs w:val="24"/>
        </w:rPr>
        <w:t>:</w:t>
      </w:r>
    </w:p>
    <w:p w:rsidR="006F22DE" w:rsidRPr="001F49BA" w:rsidRDefault="001F49BA" w:rsidP="001F49BA">
      <w:pPr>
        <w:pStyle w:val="ConsPlusNonformat"/>
        <w:widowControl/>
        <w:ind w:firstLine="142"/>
        <w:jc w:val="both"/>
        <w:rPr>
          <w:rStyle w:val="11"/>
          <w:bCs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 xml:space="preserve">       </w:t>
      </w:r>
      <w:r w:rsidR="00EC555B" w:rsidRPr="00EC555B">
        <w:rPr>
          <w:rStyle w:val="11"/>
          <w:color w:val="000000"/>
          <w:sz w:val="24"/>
          <w:szCs w:val="24"/>
        </w:rPr>
        <w:t>-</w:t>
      </w:r>
      <w:r>
        <w:rPr>
          <w:rStyle w:val="11"/>
          <w:color w:val="000000"/>
          <w:sz w:val="24"/>
          <w:szCs w:val="24"/>
        </w:rPr>
        <w:t xml:space="preserve"> </w:t>
      </w:r>
      <w:r w:rsidR="000A2F14">
        <w:rPr>
          <w:rFonts w:ascii="Times New Roman" w:hAnsi="Times New Roman" w:cs="Times New Roman"/>
          <w:bCs/>
          <w:sz w:val="24"/>
          <w:szCs w:val="24"/>
        </w:rPr>
        <w:t>п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 xml:space="preserve">овышение уровня </w:t>
      </w:r>
      <w:r w:rsidR="000A2F14">
        <w:rPr>
          <w:rFonts w:ascii="Times New Roman" w:hAnsi="Times New Roman" w:cs="Times New Roman"/>
          <w:bCs/>
          <w:sz w:val="24"/>
          <w:szCs w:val="24"/>
        </w:rPr>
        <w:t xml:space="preserve">качества и комфорта </w:t>
      </w:r>
      <w:r w:rsidR="008E5FAA">
        <w:rPr>
          <w:rFonts w:ascii="Times New Roman" w:hAnsi="Times New Roman" w:cs="Times New Roman"/>
          <w:bCs/>
          <w:sz w:val="24"/>
          <w:szCs w:val="24"/>
        </w:rPr>
        <w:t>дворовых территорий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 xml:space="preserve"> МО «Поселок </w:t>
      </w:r>
      <w:r w:rsidR="003F3C13" w:rsidRPr="001E3882">
        <w:rPr>
          <w:rFonts w:ascii="Times New Roman" w:hAnsi="Times New Roman" w:cs="Times New Roman"/>
          <w:sz w:val="24"/>
          <w:szCs w:val="24"/>
        </w:rPr>
        <w:t>Алмазный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F22DE" w:rsidRPr="00EC555B">
        <w:rPr>
          <w:rStyle w:val="11"/>
          <w:color w:val="000000"/>
          <w:sz w:val="24"/>
          <w:szCs w:val="24"/>
        </w:rPr>
        <w:t>и благоустройство территорий общего пользования (улицы,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8E5FAA" w:rsidRPr="00EC555B">
        <w:rPr>
          <w:rStyle w:val="11"/>
          <w:color w:val="000000"/>
          <w:sz w:val="24"/>
          <w:szCs w:val="24"/>
        </w:rPr>
        <w:t>площади</w:t>
      </w:r>
      <w:r w:rsidR="006F22DE" w:rsidRPr="00EC555B">
        <w:rPr>
          <w:rStyle w:val="11"/>
          <w:color w:val="000000"/>
          <w:sz w:val="24"/>
          <w:szCs w:val="24"/>
        </w:rPr>
        <w:t>).</w:t>
      </w:r>
    </w:p>
    <w:p w:rsidR="00EC555B" w:rsidRPr="00EC555B" w:rsidRDefault="006F22DE" w:rsidP="0073090E">
      <w:pPr>
        <w:pStyle w:val="a7"/>
        <w:shd w:val="clear" w:color="auto" w:fill="auto"/>
        <w:spacing w:before="0" w:line="240" w:lineRule="auto"/>
        <w:ind w:left="20" w:right="20" w:firstLine="688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Программой на 201</w:t>
      </w:r>
      <w:r w:rsidR="000A2F14">
        <w:rPr>
          <w:rStyle w:val="11"/>
          <w:color w:val="000000"/>
          <w:sz w:val="24"/>
          <w:szCs w:val="24"/>
        </w:rPr>
        <w:t>8-2022</w:t>
      </w:r>
      <w:r w:rsidRPr="00EC555B">
        <w:rPr>
          <w:rStyle w:val="11"/>
          <w:color w:val="000000"/>
          <w:sz w:val="24"/>
          <w:szCs w:val="24"/>
        </w:rPr>
        <w:t xml:space="preserve"> год</w:t>
      </w:r>
      <w:r w:rsidR="000A2F14">
        <w:rPr>
          <w:rStyle w:val="11"/>
          <w:color w:val="000000"/>
          <w:sz w:val="24"/>
          <w:szCs w:val="24"/>
        </w:rPr>
        <w:t>ы</w:t>
      </w:r>
      <w:r w:rsidRPr="00EC555B">
        <w:rPr>
          <w:rStyle w:val="11"/>
          <w:color w:val="000000"/>
          <w:sz w:val="24"/>
          <w:szCs w:val="24"/>
        </w:rPr>
        <w:t xml:space="preserve"> планируются мероприяти</w:t>
      </w:r>
      <w:r w:rsidR="000A2F14">
        <w:rPr>
          <w:rStyle w:val="11"/>
          <w:color w:val="000000"/>
          <w:sz w:val="24"/>
          <w:szCs w:val="24"/>
        </w:rPr>
        <w:t>я</w:t>
      </w:r>
      <w:r w:rsidRPr="00EC555B">
        <w:rPr>
          <w:rStyle w:val="11"/>
          <w:color w:val="000000"/>
          <w:sz w:val="24"/>
          <w:szCs w:val="24"/>
        </w:rPr>
        <w:t>, направленны</w:t>
      </w:r>
      <w:r w:rsidR="000A2F14">
        <w:rPr>
          <w:rStyle w:val="11"/>
          <w:color w:val="000000"/>
          <w:sz w:val="24"/>
          <w:szCs w:val="24"/>
        </w:rPr>
        <w:t>е</w:t>
      </w:r>
      <w:r w:rsidRPr="00EC555B">
        <w:rPr>
          <w:rStyle w:val="11"/>
          <w:color w:val="000000"/>
          <w:sz w:val="24"/>
          <w:szCs w:val="24"/>
        </w:rPr>
        <w:t xml:space="preserve"> на благоустройство дворовых территорий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средств, тротуарами,</w:t>
      </w:r>
      <w:r w:rsidR="00C16B7B">
        <w:rPr>
          <w:rStyle w:val="11"/>
          <w:color w:val="000000"/>
          <w:sz w:val="24"/>
          <w:szCs w:val="24"/>
        </w:rPr>
        <w:t xml:space="preserve"> детскими и спортивными площадками,</w:t>
      </w:r>
      <w:r w:rsidRPr="00EC555B">
        <w:rPr>
          <w:rStyle w:val="11"/>
          <w:color w:val="000000"/>
          <w:sz w:val="24"/>
          <w:szCs w:val="24"/>
        </w:rPr>
        <w:t xml:space="preserve"> подъездными путями, а также благоустройство территорий общего пользования, расположенных на территории муниципального образования «Поселок </w:t>
      </w:r>
      <w:r w:rsidR="003F3C13" w:rsidRPr="001E3882">
        <w:rPr>
          <w:sz w:val="24"/>
          <w:szCs w:val="24"/>
        </w:rPr>
        <w:t>Алмазный</w:t>
      </w:r>
      <w:r w:rsidRPr="00EC555B">
        <w:rPr>
          <w:rStyle w:val="11"/>
          <w:color w:val="000000"/>
          <w:sz w:val="24"/>
          <w:szCs w:val="24"/>
        </w:rPr>
        <w:t>»</w:t>
      </w:r>
      <w:r w:rsidR="00EC555B" w:rsidRPr="00EC555B">
        <w:rPr>
          <w:rStyle w:val="11"/>
          <w:color w:val="000000"/>
          <w:sz w:val="24"/>
          <w:szCs w:val="24"/>
        </w:rPr>
        <w:t>.</w:t>
      </w:r>
    </w:p>
    <w:p w:rsidR="00EC555B" w:rsidRPr="00EC555B" w:rsidRDefault="006F22DE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Основным итогом реализации муниципальной Программы в </w:t>
      </w:r>
      <w:r w:rsidR="00C16B7B">
        <w:rPr>
          <w:rStyle w:val="11"/>
          <w:color w:val="000000"/>
          <w:sz w:val="24"/>
          <w:szCs w:val="24"/>
        </w:rPr>
        <w:t>2022</w:t>
      </w:r>
      <w:r w:rsidRPr="00EC555B">
        <w:rPr>
          <w:rStyle w:val="11"/>
          <w:color w:val="000000"/>
          <w:sz w:val="24"/>
          <w:szCs w:val="24"/>
        </w:rPr>
        <w:t xml:space="preserve"> год</w:t>
      </w:r>
      <w:r w:rsidR="00C16B7B">
        <w:rPr>
          <w:rStyle w:val="11"/>
          <w:color w:val="000000"/>
          <w:sz w:val="24"/>
          <w:szCs w:val="24"/>
        </w:rPr>
        <w:t>у</w:t>
      </w:r>
      <w:r w:rsidRPr="00EC555B">
        <w:rPr>
          <w:rStyle w:val="11"/>
          <w:color w:val="000000"/>
          <w:sz w:val="24"/>
          <w:szCs w:val="24"/>
        </w:rPr>
        <w:t xml:space="preserve"> должно стать благоустройство</w:t>
      </w:r>
      <w:r w:rsidR="00C16B7B">
        <w:rPr>
          <w:rStyle w:val="11"/>
          <w:color w:val="000000"/>
          <w:sz w:val="24"/>
          <w:szCs w:val="24"/>
        </w:rPr>
        <w:t xml:space="preserve"> всех </w:t>
      </w:r>
      <w:r w:rsidR="00F77396">
        <w:rPr>
          <w:rStyle w:val="11"/>
          <w:color w:val="000000"/>
          <w:sz w:val="24"/>
          <w:szCs w:val="24"/>
        </w:rPr>
        <w:t xml:space="preserve">придомовых </w:t>
      </w:r>
      <w:r w:rsidR="00F77396" w:rsidRPr="00EC555B">
        <w:rPr>
          <w:rStyle w:val="11"/>
          <w:color w:val="000000"/>
          <w:sz w:val="24"/>
          <w:szCs w:val="24"/>
        </w:rPr>
        <w:t>территорий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116EF0">
        <w:rPr>
          <w:rStyle w:val="11"/>
          <w:color w:val="000000"/>
          <w:sz w:val="24"/>
          <w:szCs w:val="24"/>
        </w:rPr>
        <w:t>посел</w:t>
      </w:r>
      <w:r w:rsidR="00C25244">
        <w:rPr>
          <w:rStyle w:val="11"/>
          <w:color w:val="000000"/>
          <w:sz w:val="24"/>
          <w:szCs w:val="24"/>
        </w:rPr>
        <w:t>ка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 xml:space="preserve">и территории общего пользования. </w:t>
      </w:r>
    </w:p>
    <w:p w:rsidR="006F22DE" w:rsidRPr="00EC555B" w:rsidRDefault="00D0754E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>
        <w:rPr>
          <w:rStyle w:val="11"/>
          <w:b/>
          <w:i/>
          <w:color w:val="000000"/>
          <w:sz w:val="24"/>
          <w:szCs w:val="24"/>
        </w:rPr>
        <w:t>Задачей</w:t>
      </w:r>
      <w:r w:rsidR="003F3C13">
        <w:rPr>
          <w:rStyle w:val="11"/>
          <w:b/>
          <w:i/>
          <w:color w:val="000000"/>
          <w:sz w:val="24"/>
          <w:szCs w:val="24"/>
        </w:rPr>
        <w:t xml:space="preserve"> </w:t>
      </w:r>
      <w:r w:rsidR="006F22DE" w:rsidRPr="001F49BA">
        <w:rPr>
          <w:rStyle w:val="11"/>
          <w:i/>
          <w:color w:val="000000"/>
          <w:sz w:val="24"/>
          <w:szCs w:val="24"/>
        </w:rPr>
        <w:t>Программы</w:t>
      </w:r>
      <w:r w:rsidR="006F22DE" w:rsidRPr="00EC555B">
        <w:rPr>
          <w:rStyle w:val="11"/>
          <w:color w:val="000000"/>
          <w:sz w:val="24"/>
          <w:szCs w:val="24"/>
        </w:rPr>
        <w:t xml:space="preserve"> являются: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организация комплекса мероприятий, направленных на создание благоприятных, здоровых и культурных условий жизни и досуга населения;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942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благоустройство дворовых территорий, проездов к дворовым территориям и внутриквартальных проездов;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обустройство зон отдыха для жителей </w:t>
      </w:r>
      <w:r w:rsidR="00EC555B" w:rsidRPr="00EC555B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>;</w:t>
      </w:r>
    </w:p>
    <w:p w:rsidR="006F22DE" w:rsidRPr="00116EF0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 xml:space="preserve">содержание объектов озеленения, наружного освещения улиц и дворовых территорий </w:t>
      </w:r>
      <w:r w:rsidR="00116EF0">
        <w:rPr>
          <w:rStyle w:val="11"/>
          <w:color w:val="000000"/>
          <w:sz w:val="24"/>
          <w:szCs w:val="24"/>
        </w:rPr>
        <w:lastRenderedPageBreak/>
        <w:t>поселка</w:t>
      </w:r>
      <w:r w:rsidRPr="00EC555B">
        <w:rPr>
          <w:rStyle w:val="11"/>
          <w:color w:val="000000"/>
          <w:sz w:val="24"/>
          <w:szCs w:val="24"/>
        </w:rPr>
        <w:t>.</w:t>
      </w:r>
    </w:p>
    <w:p w:rsidR="00116EF0" w:rsidRPr="00C25244" w:rsidRDefault="00116EF0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rStyle w:val="11"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территорий поселка. </w:t>
      </w:r>
    </w:p>
    <w:p w:rsidR="00C25244" w:rsidRDefault="00C25244" w:rsidP="0073090E">
      <w:pPr>
        <w:autoSpaceDE w:val="0"/>
        <w:autoSpaceDN w:val="0"/>
        <w:adjustRightInd w:val="0"/>
        <w:ind w:firstLine="640"/>
        <w:jc w:val="both"/>
        <w:rPr>
          <w:rFonts w:eastAsiaTheme="minorHAnsi"/>
          <w:lang w:eastAsia="en-US"/>
        </w:rPr>
      </w:pPr>
      <w:r>
        <w:rPr>
          <w:rStyle w:val="11"/>
          <w:color w:val="000000"/>
          <w:sz w:val="24"/>
          <w:szCs w:val="24"/>
        </w:rPr>
        <w:t>-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C25244">
        <w:rPr>
          <w:rFonts w:eastAsiaTheme="minorHAnsi"/>
          <w:lang w:eastAsia="en-US"/>
        </w:rPr>
        <w:t xml:space="preserve">реализации мероприятий по формированию </w:t>
      </w:r>
      <w:r>
        <w:rPr>
          <w:rFonts w:eastAsiaTheme="minorHAnsi"/>
          <w:lang w:eastAsia="en-US"/>
        </w:rPr>
        <w:t>комфортной г</w:t>
      </w:r>
      <w:r w:rsidRPr="00C25244">
        <w:rPr>
          <w:rFonts w:eastAsiaTheme="minorHAnsi"/>
          <w:lang w:eastAsia="en-US"/>
        </w:rPr>
        <w:t>ородской среды для инвалидов и других маломобильных групп граждан.</w:t>
      </w:r>
    </w:p>
    <w:p w:rsidR="00C25244" w:rsidRPr="00C25244" w:rsidRDefault="00C25244" w:rsidP="0073090E">
      <w:pPr>
        <w:autoSpaceDE w:val="0"/>
        <w:autoSpaceDN w:val="0"/>
        <w:adjustRightInd w:val="0"/>
        <w:ind w:firstLine="640"/>
        <w:rPr>
          <w:rFonts w:eastAsiaTheme="minorHAnsi"/>
          <w:lang w:eastAsia="en-US"/>
        </w:rPr>
      </w:pPr>
    </w:p>
    <w:p w:rsidR="006F22DE" w:rsidRPr="00C25244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C25244">
        <w:rPr>
          <w:rStyle w:val="33"/>
          <w:i/>
          <w:iCs/>
          <w:color w:val="000000"/>
          <w:sz w:val="24"/>
          <w:szCs w:val="24"/>
        </w:rPr>
        <w:t>Ожидаемые результаты: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создание благоприятных, здоровых и культурных условий жизни и досуга населения;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повышение эксплуатационных характеристик дворовых территорий, проездов к дворовым территориям многоквартирных домов и внутриквартальных дорог;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повышение качества освещенности улиц и дворовых территорий;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обеспечение содержания объектов озеленения, наружного освещения улиц и дворовых территорий </w:t>
      </w:r>
      <w:r w:rsidR="00116EF0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>;</w:t>
      </w:r>
    </w:p>
    <w:p w:rsidR="006F22DE" w:rsidRPr="00EC55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повышение комфортности проживания </w:t>
      </w:r>
      <w:r w:rsidR="001F0F27" w:rsidRPr="00C25244">
        <w:rPr>
          <w:sz w:val="24"/>
          <w:szCs w:val="24"/>
        </w:rPr>
        <w:t xml:space="preserve">маломобильных групп </w:t>
      </w:r>
      <w:r w:rsidRPr="00EC555B">
        <w:rPr>
          <w:rStyle w:val="11"/>
          <w:color w:val="000000"/>
          <w:sz w:val="24"/>
          <w:szCs w:val="24"/>
        </w:rPr>
        <w:t xml:space="preserve">граждан, а также улучшение эстетического состояния территории </w:t>
      </w:r>
      <w:r w:rsidR="00116EF0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 xml:space="preserve"> и дворовых территорий;</w:t>
      </w:r>
    </w:p>
    <w:p w:rsidR="006F22DE" w:rsidRPr="007A0C5B" w:rsidRDefault="006F22DE" w:rsidP="0073090E">
      <w:pPr>
        <w:pStyle w:val="a7"/>
        <w:numPr>
          <w:ilvl w:val="0"/>
          <w:numId w:val="32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>развитие системы детских игровых и открытых спортивных площадок.</w:t>
      </w:r>
    </w:p>
    <w:p w:rsidR="0062276B" w:rsidRPr="008355F0" w:rsidRDefault="00EC555B" w:rsidP="0073090E">
      <w:pPr>
        <w:pStyle w:val="a5"/>
        <w:numPr>
          <w:ilvl w:val="0"/>
          <w:numId w:val="37"/>
        </w:numPr>
        <w:spacing w:before="120" w:after="120"/>
        <w:jc w:val="center"/>
        <w:rPr>
          <w:b/>
        </w:rPr>
      </w:pPr>
      <w:r w:rsidRPr="008355F0">
        <w:rPr>
          <w:b/>
        </w:rPr>
        <w:t>Перечень программных мероприятий.</w:t>
      </w:r>
    </w:p>
    <w:p w:rsidR="00DA1461" w:rsidRDefault="00097443" w:rsidP="0073090E">
      <w:pPr>
        <w:autoSpaceDE w:val="0"/>
        <w:autoSpaceDN w:val="0"/>
        <w:adjustRightInd w:val="0"/>
        <w:ind w:firstLine="709"/>
        <w:jc w:val="both"/>
      </w:pPr>
      <w:r w:rsidRPr="00EC555B">
        <w:rPr>
          <w:rStyle w:val="11"/>
          <w:color w:val="000000"/>
          <w:sz w:val="24"/>
          <w:szCs w:val="24"/>
        </w:rPr>
        <w:t>В 20</w:t>
      </w:r>
      <w:r w:rsidR="001F0F27">
        <w:rPr>
          <w:rStyle w:val="11"/>
          <w:color w:val="000000"/>
          <w:sz w:val="24"/>
          <w:szCs w:val="24"/>
        </w:rPr>
        <w:t>18-2022гг</w:t>
      </w:r>
      <w:r w:rsidRPr="00EC555B">
        <w:rPr>
          <w:rStyle w:val="11"/>
          <w:color w:val="000000"/>
          <w:sz w:val="24"/>
          <w:szCs w:val="24"/>
        </w:rPr>
        <w:t xml:space="preserve"> за счет средств, полученных в качестве субсидии из федерального, </w:t>
      </w:r>
      <w:r w:rsidR="001033AC">
        <w:rPr>
          <w:rStyle w:val="11"/>
          <w:color w:val="000000"/>
          <w:sz w:val="24"/>
          <w:szCs w:val="24"/>
        </w:rPr>
        <w:t>республиканского</w:t>
      </w:r>
      <w:r w:rsidRPr="00EC555B">
        <w:rPr>
          <w:rStyle w:val="11"/>
          <w:color w:val="000000"/>
          <w:sz w:val="24"/>
          <w:szCs w:val="24"/>
        </w:rPr>
        <w:t xml:space="preserve">  и местного бюджета</w:t>
      </w:r>
      <w:r w:rsidR="005D6FD1" w:rsidRPr="00EC555B">
        <w:rPr>
          <w:rStyle w:val="11"/>
          <w:color w:val="000000"/>
          <w:sz w:val="24"/>
          <w:szCs w:val="24"/>
        </w:rPr>
        <w:t>,</w:t>
      </w:r>
      <w:r w:rsidR="001F0F27">
        <w:rPr>
          <w:rStyle w:val="11"/>
          <w:color w:val="000000"/>
          <w:sz w:val="24"/>
          <w:szCs w:val="24"/>
        </w:rPr>
        <w:t xml:space="preserve"> планируются </w:t>
      </w:r>
      <w:r w:rsidR="00610843" w:rsidRPr="00EC555B">
        <w:rPr>
          <w:rStyle w:val="11"/>
          <w:color w:val="000000"/>
          <w:sz w:val="24"/>
          <w:szCs w:val="24"/>
        </w:rPr>
        <w:t>работы</w:t>
      </w:r>
      <w:r w:rsidR="001033AC">
        <w:rPr>
          <w:rStyle w:val="11"/>
          <w:color w:val="000000"/>
          <w:sz w:val="24"/>
          <w:szCs w:val="24"/>
        </w:rPr>
        <w:t xml:space="preserve"> по благоустройству </w:t>
      </w:r>
      <w:r w:rsidR="00610843" w:rsidRPr="00EC555B">
        <w:rPr>
          <w:rStyle w:val="11"/>
          <w:color w:val="000000"/>
          <w:sz w:val="24"/>
          <w:szCs w:val="24"/>
        </w:rPr>
        <w:t xml:space="preserve"> на придомов</w:t>
      </w:r>
      <w:r w:rsidR="001F0F27">
        <w:rPr>
          <w:rStyle w:val="11"/>
          <w:color w:val="000000"/>
          <w:sz w:val="24"/>
          <w:szCs w:val="24"/>
        </w:rPr>
        <w:t>ых</w:t>
      </w:r>
      <w:r w:rsidR="00610843" w:rsidRPr="00EC555B">
        <w:rPr>
          <w:rStyle w:val="11"/>
          <w:color w:val="000000"/>
          <w:sz w:val="24"/>
          <w:szCs w:val="24"/>
        </w:rPr>
        <w:t xml:space="preserve">  территори</w:t>
      </w:r>
      <w:r w:rsidR="001F0F27">
        <w:rPr>
          <w:rStyle w:val="11"/>
          <w:color w:val="000000"/>
          <w:sz w:val="24"/>
          <w:szCs w:val="24"/>
        </w:rPr>
        <w:t>ях</w:t>
      </w:r>
      <w:r w:rsidR="00610843" w:rsidRPr="00EC555B">
        <w:rPr>
          <w:rStyle w:val="11"/>
          <w:color w:val="000000"/>
          <w:sz w:val="24"/>
          <w:szCs w:val="24"/>
        </w:rPr>
        <w:t xml:space="preserve"> и наиболее </w:t>
      </w:r>
      <w:r w:rsidR="001F0F27" w:rsidRPr="00EC555B">
        <w:rPr>
          <w:rStyle w:val="11"/>
          <w:color w:val="000000"/>
          <w:sz w:val="24"/>
          <w:szCs w:val="24"/>
        </w:rPr>
        <w:t>посещаем</w:t>
      </w:r>
      <w:r w:rsidR="001F0F27">
        <w:rPr>
          <w:rStyle w:val="11"/>
          <w:color w:val="000000"/>
          <w:sz w:val="24"/>
          <w:szCs w:val="24"/>
        </w:rPr>
        <w:t xml:space="preserve">ых </w:t>
      </w:r>
      <w:r w:rsidR="00610843" w:rsidRPr="00EC555B">
        <w:rPr>
          <w:rStyle w:val="11"/>
          <w:color w:val="000000"/>
          <w:sz w:val="24"/>
          <w:szCs w:val="24"/>
        </w:rPr>
        <w:t>общ</w:t>
      </w:r>
      <w:r w:rsidR="00610843" w:rsidRPr="00EC555B">
        <w:t>ественн</w:t>
      </w:r>
      <w:r w:rsidR="001F0F27">
        <w:t xml:space="preserve">ых </w:t>
      </w:r>
      <w:r w:rsidR="001F0F27" w:rsidRPr="00EC555B">
        <w:t>территори</w:t>
      </w:r>
      <w:r w:rsidR="001F0F27">
        <w:t xml:space="preserve">ях с </w:t>
      </w:r>
      <w:r w:rsidR="00610843" w:rsidRPr="00EC555B">
        <w:t xml:space="preserve"> обязательным о</w:t>
      </w:r>
      <w:r w:rsidR="005D6FD1" w:rsidRPr="00EC555B">
        <w:t>беспечение</w:t>
      </w:r>
      <w:r w:rsidR="00610843" w:rsidRPr="00EC555B">
        <w:t>м</w:t>
      </w:r>
      <w:r w:rsidR="005D6FD1" w:rsidRPr="00EC555B">
        <w:t xml:space="preserve"> трудового участия заинтересованных лиц (граждан, организаций, студенческих строительных отрядов, собственников помещений многоквартирного дома и собственников иных зданий и сооружений, расположенных в границах дворовой территории, подлежащей благоустройству), не требующего специальной </w:t>
      </w:r>
      <w:r w:rsidR="007A0C5B">
        <w:t>квалификации</w:t>
      </w:r>
      <w:r w:rsidR="00DA1461">
        <w:t>.</w:t>
      </w:r>
    </w:p>
    <w:p w:rsidR="00DA1461" w:rsidRDefault="00DA1461" w:rsidP="0073090E">
      <w:pPr>
        <w:autoSpaceDE w:val="0"/>
        <w:autoSpaceDN w:val="0"/>
        <w:adjustRightInd w:val="0"/>
        <w:ind w:firstLine="708"/>
        <w:jc w:val="both"/>
      </w:pPr>
      <w:r>
        <w:t>В рамках б</w:t>
      </w:r>
      <w:r w:rsidR="005D6FD1" w:rsidRPr="00EC555B">
        <w:t>лагоустройств</w:t>
      </w:r>
      <w:r>
        <w:t>а</w:t>
      </w:r>
      <w:r w:rsidR="005D6FD1" w:rsidRPr="00EC555B">
        <w:t xml:space="preserve"> двор</w:t>
      </w:r>
      <w:r w:rsidR="008355F0">
        <w:t>ов</w:t>
      </w:r>
      <w:r>
        <w:t>ых</w:t>
      </w:r>
      <w:r w:rsidR="008355F0">
        <w:t xml:space="preserve"> территории</w:t>
      </w:r>
      <w:r w:rsidR="001033AC">
        <w:t>:</w:t>
      </w:r>
    </w:p>
    <w:p w:rsidR="00DA1461" w:rsidRDefault="008355F0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ind w:left="20"/>
        <w:rPr>
          <w:rStyle w:val="11"/>
          <w:b/>
          <w:color w:val="000000"/>
          <w:sz w:val="24"/>
          <w:szCs w:val="24"/>
        </w:rPr>
      </w:pPr>
      <w:r w:rsidRPr="00DA1461">
        <w:rPr>
          <w:b/>
          <w:sz w:val="24"/>
          <w:szCs w:val="24"/>
        </w:rPr>
        <w:t>минимальн</w:t>
      </w:r>
      <w:r w:rsidR="001033AC" w:rsidRPr="00DA1461">
        <w:rPr>
          <w:b/>
          <w:sz w:val="24"/>
          <w:szCs w:val="24"/>
        </w:rPr>
        <w:t>ый</w:t>
      </w:r>
      <w:r w:rsidRPr="00DA1461">
        <w:rPr>
          <w:b/>
          <w:sz w:val="24"/>
          <w:szCs w:val="24"/>
        </w:rPr>
        <w:t xml:space="preserve"> переч</w:t>
      </w:r>
      <w:r w:rsidR="001033AC" w:rsidRPr="00DA1461">
        <w:rPr>
          <w:b/>
          <w:sz w:val="24"/>
          <w:szCs w:val="24"/>
        </w:rPr>
        <w:t>ень</w:t>
      </w:r>
      <w:r w:rsidR="00DA1461">
        <w:rPr>
          <w:rStyle w:val="11"/>
          <w:b/>
          <w:color w:val="000000"/>
          <w:sz w:val="24"/>
          <w:szCs w:val="24"/>
        </w:rPr>
        <w:tab/>
      </w:r>
      <w:r w:rsidR="00DA1461">
        <w:rPr>
          <w:rStyle w:val="11"/>
          <w:b/>
          <w:color w:val="000000"/>
          <w:sz w:val="24"/>
          <w:szCs w:val="24"/>
        </w:rPr>
        <w:tab/>
      </w:r>
      <w:r w:rsidR="00DA1461">
        <w:rPr>
          <w:rStyle w:val="11"/>
          <w:b/>
          <w:color w:val="000000"/>
          <w:sz w:val="24"/>
          <w:szCs w:val="24"/>
        </w:rPr>
        <w:tab/>
        <w:t>д</w:t>
      </w:r>
      <w:r w:rsidR="00DA1461" w:rsidRPr="001033AC">
        <w:rPr>
          <w:rStyle w:val="11"/>
          <w:b/>
          <w:color w:val="000000"/>
          <w:sz w:val="24"/>
          <w:szCs w:val="24"/>
        </w:rPr>
        <w:t>ополнительный перечень:</w:t>
      </w:r>
    </w:p>
    <w:p w:rsidR="00097443" w:rsidRPr="00DA1461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rStyle w:val="11"/>
          <w:sz w:val="24"/>
          <w:szCs w:val="24"/>
          <w:shd w:val="clear" w:color="auto" w:fill="auto"/>
        </w:rPr>
      </w:pPr>
      <w:r>
        <w:rPr>
          <w:rFonts w:eastAsia="Times New Roman"/>
          <w:sz w:val="24"/>
          <w:szCs w:val="24"/>
          <w:lang w:eastAsia="ru-RU"/>
        </w:rPr>
        <w:t xml:space="preserve">- </w:t>
      </w:r>
      <w:r w:rsidR="00097443" w:rsidRPr="00EC555B">
        <w:rPr>
          <w:rStyle w:val="11"/>
          <w:color w:val="000000"/>
          <w:sz w:val="24"/>
          <w:szCs w:val="24"/>
        </w:rPr>
        <w:t>ремонт дворов</w:t>
      </w:r>
      <w:r w:rsidR="008355F0">
        <w:rPr>
          <w:rStyle w:val="11"/>
          <w:color w:val="000000"/>
          <w:sz w:val="24"/>
          <w:szCs w:val="24"/>
        </w:rPr>
        <w:t>ого проезда</w:t>
      </w:r>
      <w:r w:rsidR="00097443" w:rsidRPr="00EC555B">
        <w:rPr>
          <w:rStyle w:val="11"/>
          <w:color w:val="000000"/>
          <w:sz w:val="24"/>
          <w:szCs w:val="24"/>
        </w:rPr>
        <w:t>;</w:t>
      </w:r>
      <w:r>
        <w:rPr>
          <w:rStyle w:val="11"/>
          <w:color w:val="000000"/>
          <w:sz w:val="24"/>
          <w:szCs w:val="24"/>
        </w:rPr>
        <w:tab/>
      </w:r>
      <w:r>
        <w:rPr>
          <w:rStyle w:val="11"/>
          <w:color w:val="000000"/>
          <w:sz w:val="24"/>
          <w:szCs w:val="24"/>
        </w:rPr>
        <w:tab/>
      </w:r>
      <w:r w:rsidRPr="00DA1461">
        <w:rPr>
          <w:rStyle w:val="11"/>
          <w:color w:val="000000"/>
          <w:sz w:val="24"/>
          <w:szCs w:val="24"/>
        </w:rPr>
        <w:t>- оборудование детской (спортивной) площадки</w:t>
      </w:r>
    </w:p>
    <w:p w:rsidR="00DA1461" w:rsidRPr="00DA1461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ind w:left="709" w:hanging="709"/>
        <w:rPr>
          <w:rStyle w:val="11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- </w:t>
      </w:r>
      <w:r w:rsidR="001F0F27" w:rsidRPr="00DA1461">
        <w:rPr>
          <w:rStyle w:val="11"/>
          <w:color w:val="000000"/>
          <w:sz w:val="24"/>
          <w:szCs w:val="24"/>
        </w:rPr>
        <w:t>дворовое освещение;</w:t>
      </w:r>
      <w:r w:rsidRPr="00DA1461">
        <w:rPr>
          <w:rStyle w:val="11"/>
          <w:sz w:val="24"/>
          <w:szCs w:val="24"/>
        </w:rPr>
        <w:tab/>
      </w:r>
      <w:r w:rsidRPr="00DA1461">
        <w:rPr>
          <w:rStyle w:val="11"/>
          <w:sz w:val="24"/>
          <w:szCs w:val="24"/>
        </w:rPr>
        <w:tab/>
      </w:r>
      <w:r w:rsidRPr="00DA1461">
        <w:rPr>
          <w:rStyle w:val="11"/>
          <w:sz w:val="24"/>
          <w:szCs w:val="24"/>
        </w:rPr>
        <w:tab/>
        <w:t>- оборудование автомобильной парковки;</w:t>
      </w:r>
    </w:p>
    <w:p w:rsidR="00DA1461" w:rsidRPr="00DA1461" w:rsidRDefault="00DA1461" w:rsidP="0073090E">
      <w:pPr>
        <w:pStyle w:val="a7"/>
        <w:numPr>
          <w:ilvl w:val="0"/>
          <w:numId w:val="29"/>
        </w:numPr>
        <w:shd w:val="clear" w:color="auto" w:fill="auto"/>
        <w:tabs>
          <w:tab w:val="left" w:pos="175"/>
        </w:tabs>
        <w:spacing w:before="0" w:line="240" w:lineRule="auto"/>
        <w:ind w:left="20"/>
        <w:rPr>
          <w:rStyle w:val="11"/>
          <w:sz w:val="24"/>
          <w:szCs w:val="24"/>
          <w:shd w:val="clear" w:color="auto" w:fill="auto"/>
        </w:rPr>
      </w:pPr>
      <w:r w:rsidRPr="00DA1461">
        <w:rPr>
          <w:rStyle w:val="11"/>
          <w:color w:val="000000"/>
          <w:sz w:val="24"/>
          <w:szCs w:val="24"/>
        </w:rPr>
        <w:t>установка скамеек и урн.</w:t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</w:rPr>
        <w:t>- озеленение придомовой территории;</w:t>
      </w:r>
    </w:p>
    <w:p w:rsidR="00DA1461" w:rsidRPr="00DA1461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sz w:val="24"/>
          <w:szCs w:val="24"/>
        </w:rPr>
      </w:pP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color w:val="000000"/>
          <w:sz w:val="24"/>
          <w:szCs w:val="24"/>
        </w:rPr>
        <w:t xml:space="preserve">- </w:t>
      </w:r>
      <w:r w:rsidRPr="00DA1461">
        <w:rPr>
          <w:rStyle w:val="11"/>
          <w:sz w:val="24"/>
          <w:szCs w:val="24"/>
        </w:rPr>
        <w:t>устройство ограждений зеленых насаждений;</w:t>
      </w:r>
    </w:p>
    <w:p w:rsidR="00734312" w:rsidRPr="00734312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>
        <w:rPr>
          <w:rStyle w:val="11"/>
          <w:sz w:val="24"/>
          <w:szCs w:val="24"/>
        </w:rPr>
        <w:tab/>
      </w:r>
      <w:r>
        <w:rPr>
          <w:rStyle w:val="11"/>
          <w:sz w:val="24"/>
          <w:szCs w:val="24"/>
        </w:rPr>
        <w:tab/>
      </w:r>
      <w:r w:rsidR="000F0EB3" w:rsidRPr="00EC555B">
        <w:rPr>
          <w:rStyle w:val="11"/>
          <w:color w:val="000000"/>
          <w:sz w:val="24"/>
          <w:szCs w:val="24"/>
        </w:rPr>
        <w:t xml:space="preserve">В рамках наиболее посещаемой общественной территории </w:t>
      </w:r>
      <w:r w:rsidR="00F77396">
        <w:rPr>
          <w:rStyle w:val="11"/>
          <w:color w:val="000000"/>
          <w:sz w:val="24"/>
          <w:szCs w:val="24"/>
        </w:rPr>
        <w:t xml:space="preserve">планируются </w:t>
      </w:r>
      <w:r w:rsidR="00F77396" w:rsidRPr="00EC555B">
        <w:rPr>
          <w:rStyle w:val="11"/>
          <w:color w:val="000000"/>
          <w:sz w:val="24"/>
          <w:szCs w:val="24"/>
        </w:rPr>
        <w:t>работы</w:t>
      </w:r>
      <w:r w:rsidR="000F0EB3" w:rsidRPr="00EC555B">
        <w:rPr>
          <w:rStyle w:val="11"/>
          <w:color w:val="000000"/>
          <w:sz w:val="24"/>
          <w:szCs w:val="24"/>
        </w:rPr>
        <w:t xml:space="preserve"> по благоустройству следующ</w:t>
      </w:r>
      <w:r w:rsidR="007A0C5B">
        <w:rPr>
          <w:rStyle w:val="11"/>
          <w:color w:val="000000"/>
          <w:sz w:val="24"/>
          <w:szCs w:val="24"/>
        </w:rPr>
        <w:t>их</w:t>
      </w:r>
      <w:r w:rsidR="000F0EB3" w:rsidRPr="00EC555B">
        <w:rPr>
          <w:rStyle w:val="11"/>
          <w:color w:val="000000"/>
          <w:sz w:val="24"/>
          <w:szCs w:val="24"/>
        </w:rPr>
        <w:t xml:space="preserve"> объект</w:t>
      </w:r>
      <w:r w:rsidR="007A0C5B">
        <w:rPr>
          <w:rStyle w:val="11"/>
          <w:color w:val="000000"/>
          <w:sz w:val="24"/>
          <w:szCs w:val="24"/>
        </w:rPr>
        <w:t>ов</w:t>
      </w:r>
      <w:r w:rsidR="000F0EB3" w:rsidRPr="00EC555B">
        <w:rPr>
          <w:rStyle w:val="11"/>
          <w:color w:val="000000"/>
          <w:sz w:val="24"/>
          <w:szCs w:val="24"/>
        </w:rPr>
        <w:t>: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>-</w:t>
      </w:r>
      <w:r w:rsidR="003F3C13" w:rsidRPr="003F3C13">
        <w:t xml:space="preserve"> </w:t>
      </w:r>
      <w:r w:rsidRPr="003F3C13">
        <w:t>площадь ДК «</w:t>
      </w:r>
      <w:r w:rsidR="003F3C13" w:rsidRPr="003F3C13">
        <w:t>Алмазный</w:t>
      </w:r>
      <w:r w:rsidRPr="003F3C13">
        <w:t>»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 xml:space="preserve">- </w:t>
      </w:r>
      <w:r w:rsidR="003F3C13" w:rsidRPr="003F3C13">
        <w:t>площадь СК «Молодежный»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>-</w:t>
      </w:r>
      <w:r w:rsidR="003F3C13">
        <w:t xml:space="preserve"> </w:t>
      </w:r>
      <w:r w:rsidRPr="003F3C13">
        <w:t>спортивная площадка</w:t>
      </w:r>
      <w:r w:rsidR="003F3C13" w:rsidRPr="003F3C13">
        <w:t>,</w:t>
      </w:r>
      <w:r w:rsidRPr="003F3C13">
        <w:t xml:space="preserve"> </w:t>
      </w:r>
      <w:r w:rsidR="003F3C13" w:rsidRPr="003F3C13">
        <w:t>п.Алмазный, ул.Маршака, 20 (территория школы)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>-</w:t>
      </w:r>
      <w:r w:rsidR="003F3C13">
        <w:t xml:space="preserve"> </w:t>
      </w:r>
      <w:r w:rsidRPr="003F3C13">
        <w:t>спортивная площадка, п.</w:t>
      </w:r>
      <w:r w:rsidR="003F3C13" w:rsidRPr="003F3C13">
        <w:t xml:space="preserve"> Алмазный, ул.Клубная</w:t>
      </w:r>
    </w:p>
    <w:p w:rsidR="003F3C13" w:rsidRPr="003F3C13" w:rsidRDefault="003F3C13" w:rsidP="0073090E">
      <w:pPr>
        <w:shd w:val="clear" w:color="auto" w:fill="FFFFFF"/>
        <w:jc w:val="both"/>
      </w:pPr>
      <w:r w:rsidRPr="003F3C13">
        <w:t>- детская площадка, п.Алмазный</w:t>
      </w:r>
      <w:r>
        <w:t>, ул.Октябрьская (</w:t>
      </w:r>
      <w:r w:rsidR="00626A4F">
        <w:t>на против поселковой аптеки)</w:t>
      </w:r>
    </w:p>
    <w:p w:rsidR="0062276B" w:rsidRPr="00EC555B" w:rsidRDefault="0062276B" w:rsidP="0073090E">
      <w:pPr>
        <w:tabs>
          <w:tab w:val="left" w:pos="567"/>
        </w:tabs>
        <w:spacing w:before="120"/>
        <w:jc w:val="center"/>
        <w:rPr>
          <w:b/>
        </w:rPr>
      </w:pPr>
      <w:r w:rsidRPr="00EC555B">
        <w:rPr>
          <w:b/>
        </w:rPr>
        <w:t>Обоснование ресурсного обеспечения программы</w:t>
      </w:r>
    </w:p>
    <w:p w:rsidR="0062276B" w:rsidRPr="00EC555B" w:rsidRDefault="0062276B" w:rsidP="0073090E">
      <w:pPr>
        <w:ind w:firstLine="567"/>
        <w:jc w:val="both"/>
      </w:pPr>
      <w:r w:rsidRPr="00EC555B">
        <w:t>Финансирование обеспечения мероприятий Программы осуществляется за счет средств:</w:t>
      </w:r>
    </w:p>
    <w:p w:rsidR="0062276B" w:rsidRPr="00EC555B" w:rsidRDefault="0062276B" w:rsidP="0073090E">
      <w:pPr>
        <w:numPr>
          <w:ilvl w:val="0"/>
          <w:numId w:val="11"/>
        </w:numPr>
        <w:ind w:left="0" w:firstLine="567"/>
        <w:jc w:val="both"/>
      </w:pPr>
      <w:r w:rsidRPr="00EC555B">
        <w:t xml:space="preserve">бюджета МО «Поселок </w:t>
      </w:r>
      <w:r w:rsidR="00626A4F" w:rsidRPr="001E3882">
        <w:t>Алмазный</w:t>
      </w:r>
      <w:r w:rsidRPr="00EC555B">
        <w:t>»</w:t>
      </w:r>
    </w:p>
    <w:p w:rsidR="0062276B" w:rsidRPr="00EC555B" w:rsidRDefault="00B92559" w:rsidP="0073090E">
      <w:pPr>
        <w:numPr>
          <w:ilvl w:val="0"/>
          <w:numId w:val="11"/>
        </w:numPr>
        <w:ind w:left="0" w:firstLine="567"/>
        <w:jc w:val="both"/>
      </w:pPr>
      <w:r w:rsidRPr="00EC555B">
        <w:t xml:space="preserve">Федерального бюджета </w:t>
      </w:r>
    </w:p>
    <w:p w:rsidR="00B92559" w:rsidRPr="00EC555B" w:rsidRDefault="00B92559" w:rsidP="0073090E">
      <w:pPr>
        <w:numPr>
          <w:ilvl w:val="0"/>
          <w:numId w:val="11"/>
        </w:numPr>
        <w:ind w:left="0" w:firstLine="567"/>
        <w:jc w:val="both"/>
      </w:pPr>
      <w:r w:rsidRPr="00EC555B">
        <w:t>Б</w:t>
      </w:r>
      <w:r w:rsidR="0062276B" w:rsidRPr="00EC555B">
        <w:t>юджет</w:t>
      </w:r>
      <w:r w:rsidRPr="00EC555B">
        <w:t xml:space="preserve"> РС (Я)</w:t>
      </w:r>
    </w:p>
    <w:p w:rsidR="0062276B" w:rsidRDefault="0062276B" w:rsidP="0073090E">
      <w:pPr>
        <w:numPr>
          <w:ilvl w:val="0"/>
          <w:numId w:val="11"/>
        </w:numPr>
        <w:ind w:left="0" w:firstLine="567"/>
        <w:jc w:val="both"/>
      </w:pPr>
      <w:r w:rsidRPr="00EC555B">
        <w:t xml:space="preserve">Описание программного финансирования по годам представлено в Приложении </w:t>
      </w:r>
      <w:r w:rsidR="000F0EB3" w:rsidRPr="00EC555B">
        <w:t>3</w:t>
      </w:r>
      <w:r w:rsidRPr="00EC555B">
        <w:t xml:space="preserve"> настоящей Программы, всего по программе тыс. руб., из них:</w:t>
      </w:r>
    </w:p>
    <w:p w:rsidR="007A0C5B" w:rsidRPr="00EC555B" w:rsidRDefault="007A0C5B" w:rsidP="0073090E">
      <w:pPr>
        <w:ind w:left="567"/>
        <w:jc w:val="both"/>
      </w:pPr>
    </w:p>
    <w:tbl>
      <w:tblPr>
        <w:tblW w:w="9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027"/>
        <w:gridCol w:w="1028"/>
        <w:gridCol w:w="1028"/>
        <w:gridCol w:w="1027"/>
        <w:gridCol w:w="1028"/>
        <w:gridCol w:w="1028"/>
      </w:tblGrid>
      <w:tr w:rsidR="008355F0" w:rsidRPr="00EC555B" w:rsidTr="001F49BA">
        <w:trPr>
          <w:trHeight w:val="288"/>
        </w:trPr>
        <w:tc>
          <w:tcPr>
            <w:tcW w:w="3544" w:type="dxa"/>
          </w:tcPr>
          <w:p w:rsidR="008355F0" w:rsidRPr="00EC555B" w:rsidRDefault="008355F0" w:rsidP="0073090E">
            <w:pPr>
              <w:ind w:firstLine="567"/>
              <w:jc w:val="both"/>
              <w:rPr>
                <w:b/>
              </w:rPr>
            </w:pPr>
            <w:r w:rsidRPr="00EC555B">
              <w:rPr>
                <w:b/>
              </w:rPr>
              <w:t xml:space="preserve">Бюджет </w:t>
            </w:r>
          </w:p>
          <w:p w:rsidR="008355F0" w:rsidRPr="00EC555B" w:rsidRDefault="008355F0" w:rsidP="0073090E">
            <w:pPr>
              <w:ind w:firstLine="567"/>
              <w:jc w:val="both"/>
              <w:rPr>
                <w:b/>
              </w:rPr>
            </w:pPr>
            <w:r w:rsidRPr="00EC555B">
              <w:t>(тыс. руб.)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  <w:r w:rsidRPr="00EC555B">
              <w:rPr>
                <w:b/>
              </w:rPr>
              <w:t xml:space="preserve"> 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 w:rsidRPr="00EC555B">
              <w:rPr>
                <w:b/>
              </w:rPr>
              <w:t>Итого</w:t>
            </w:r>
          </w:p>
        </w:tc>
      </w:tr>
      <w:tr w:rsidR="008355F0" w:rsidRPr="00EC555B" w:rsidTr="001F49BA">
        <w:trPr>
          <w:trHeight w:val="338"/>
        </w:trPr>
        <w:tc>
          <w:tcPr>
            <w:tcW w:w="3544" w:type="dxa"/>
          </w:tcPr>
          <w:p w:rsidR="008355F0" w:rsidRPr="00EC555B" w:rsidRDefault="008355F0" w:rsidP="0073090E">
            <w:r w:rsidRPr="00EC555B">
              <w:t xml:space="preserve">Средства  местного бюджета </w:t>
            </w:r>
          </w:p>
        </w:tc>
        <w:tc>
          <w:tcPr>
            <w:tcW w:w="1027" w:type="dxa"/>
          </w:tcPr>
          <w:p w:rsidR="008355F0" w:rsidRPr="00EC555B" w:rsidRDefault="00F6608C" w:rsidP="001F49BA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1F49BA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1F49BA">
            <w:pPr>
              <w:jc w:val="center"/>
            </w:pPr>
            <w:r>
              <w:t>200,0</w:t>
            </w:r>
          </w:p>
        </w:tc>
        <w:tc>
          <w:tcPr>
            <w:tcW w:w="1027" w:type="dxa"/>
          </w:tcPr>
          <w:p w:rsidR="008355F0" w:rsidRPr="00EC555B" w:rsidRDefault="00F6608C" w:rsidP="001F49BA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1F49BA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1F49BA" w:rsidP="001F49BA">
            <w:pPr>
              <w:jc w:val="center"/>
            </w:pPr>
            <w:r>
              <w:t>1000,</w:t>
            </w:r>
            <w:r w:rsidR="00F6608C">
              <w:t>0</w:t>
            </w:r>
          </w:p>
        </w:tc>
      </w:tr>
      <w:tr w:rsidR="008355F0" w:rsidRPr="00EC555B" w:rsidTr="001F49BA">
        <w:trPr>
          <w:trHeight w:val="357"/>
        </w:trPr>
        <w:tc>
          <w:tcPr>
            <w:tcW w:w="3544" w:type="dxa"/>
          </w:tcPr>
          <w:p w:rsidR="008355F0" w:rsidRPr="00EC555B" w:rsidRDefault="008355F0" w:rsidP="0073090E">
            <w:r w:rsidRPr="00EC555B">
              <w:t>Федеральный бюджет</w:t>
            </w:r>
          </w:p>
          <w:p w:rsidR="008355F0" w:rsidRPr="00EC555B" w:rsidRDefault="008355F0" w:rsidP="0073090E">
            <w:r w:rsidRPr="00EC555B">
              <w:t>( дворовые территории)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</w:pPr>
          </w:p>
        </w:tc>
        <w:tc>
          <w:tcPr>
            <w:tcW w:w="1027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</w:tr>
      <w:tr w:rsidR="008355F0" w:rsidRPr="00EC555B" w:rsidTr="001F49BA">
        <w:trPr>
          <w:trHeight w:val="462"/>
        </w:trPr>
        <w:tc>
          <w:tcPr>
            <w:tcW w:w="3544" w:type="dxa"/>
          </w:tcPr>
          <w:p w:rsidR="008355F0" w:rsidRPr="00EC555B" w:rsidRDefault="008355F0" w:rsidP="0073090E">
            <w:r w:rsidRPr="00EC555B">
              <w:lastRenderedPageBreak/>
              <w:t>Федеральный бюджет (наиболее посещаемые общественные территории)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</w:pPr>
          </w:p>
        </w:tc>
        <w:tc>
          <w:tcPr>
            <w:tcW w:w="1027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</w:tr>
      <w:tr w:rsidR="008355F0" w:rsidRPr="00EC555B" w:rsidTr="001F49BA">
        <w:trPr>
          <w:trHeight w:val="576"/>
        </w:trPr>
        <w:tc>
          <w:tcPr>
            <w:tcW w:w="3544" w:type="dxa"/>
          </w:tcPr>
          <w:p w:rsidR="008355F0" w:rsidRPr="00EC555B" w:rsidRDefault="008355F0" w:rsidP="0073090E">
            <w:r w:rsidRPr="00EC555B">
              <w:t xml:space="preserve">Бюджет РС (Я) 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ind w:firstLine="567"/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</w:pPr>
          </w:p>
        </w:tc>
        <w:tc>
          <w:tcPr>
            <w:tcW w:w="1027" w:type="dxa"/>
          </w:tcPr>
          <w:p w:rsidR="008355F0" w:rsidRPr="00EC555B" w:rsidRDefault="008355F0" w:rsidP="001F49BA">
            <w:pPr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</w:pP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</w:pPr>
          </w:p>
        </w:tc>
      </w:tr>
      <w:tr w:rsidR="001F49BA" w:rsidRPr="00EC555B" w:rsidTr="001F49BA">
        <w:trPr>
          <w:trHeight w:val="304"/>
        </w:trPr>
        <w:tc>
          <w:tcPr>
            <w:tcW w:w="3544" w:type="dxa"/>
          </w:tcPr>
          <w:p w:rsidR="001F49BA" w:rsidRPr="00EC555B" w:rsidRDefault="001F49BA" w:rsidP="0073090E">
            <w:pPr>
              <w:ind w:firstLine="567"/>
              <w:rPr>
                <w:b/>
              </w:rPr>
            </w:pPr>
            <w:r w:rsidRPr="00EC555B">
              <w:rPr>
                <w:b/>
              </w:rPr>
              <w:t>Всего:</w:t>
            </w:r>
          </w:p>
        </w:tc>
        <w:tc>
          <w:tcPr>
            <w:tcW w:w="1027" w:type="dxa"/>
          </w:tcPr>
          <w:p w:rsidR="001F49BA" w:rsidRPr="00EC555B" w:rsidRDefault="001F49BA" w:rsidP="00F70392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1F49BA" w:rsidRPr="00EC555B" w:rsidRDefault="001F49BA" w:rsidP="00F70392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1F49BA" w:rsidRPr="00EC555B" w:rsidRDefault="001F49BA" w:rsidP="00F70392">
            <w:pPr>
              <w:jc w:val="center"/>
            </w:pPr>
            <w:r>
              <w:t>200,0</w:t>
            </w:r>
          </w:p>
        </w:tc>
        <w:tc>
          <w:tcPr>
            <w:tcW w:w="1027" w:type="dxa"/>
          </w:tcPr>
          <w:p w:rsidR="001F49BA" w:rsidRPr="00EC555B" w:rsidRDefault="001F49BA" w:rsidP="00F70392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1F49BA" w:rsidRPr="00EC555B" w:rsidRDefault="001F49BA" w:rsidP="00F70392">
            <w:pPr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1F49BA" w:rsidRPr="00EC555B" w:rsidRDefault="001F49BA" w:rsidP="00F70392">
            <w:pPr>
              <w:jc w:val="center"/>
            </w:pPr>
            <w:r>
              <w:t>1000,0</w:t>
            </w:r>
          </w:p>
        </w:tc>
      </w:tr>
    </w:tbl>
    <w:p w:rsidR="0062276B" w:rsidRDefault="0062276B" w:rsidP="0073090E">
      <w:pPr>
        <w:ind w:firstLine="567"/>
        <w:jc w:val="center"/>
      </w:pPr>
    </w:p>
    <w:p w:rsidR="007A0C5B" w:rsidRDefault="00BA17E6" w:rsidP="001F49BA">
      <w:pPr>
        <w:ind w:firstLine="708"/>
        <w:jc w:val="both"/>
      </w:pPr>
      <w:r>
        <w:t>*</w:t>
      </w:r>
      <w:r w:rsidRPr="00BA17E6">
        <w:t>Значение показателя будут уточнены после принятия постановления Правительства РФ о предоставлении средств ФБ в целях финансирования мероприятий приоритетного проекта «Фор</w:t>
      </w:r>
      <w:r>
        <w:t>м</w:t>
      </w:r>
      <w:r w:rsidRPr="00BA17E6">
        <w:t>ирование комфортной городской среды»</w:t>
      </w:r>
    </w:p>
    <w:p w:rsidR="007A0C5B" w:rsidRDefault="007A0C5B" w:rsidP="0073090E">
      <w:pPr>
        <w:ind w:firstLine="567"/>
        <w:jc w:val="center"/>
      </w:pPr>
    </w:p>
    <w:p w:rsidR="00480A83" w:rsidRPr="001F49BA" w:rsidRDefault="0062276B" w:rsidP="0073090E">
      <w:pPr>
        <w:numPr>
          <w:ilvl w:val="0"/>
          <w:numId w:val="37"/>
        </w:numPr>
        <w:tabs>
          <w:tab w:val="left" w:pos="851"/>
        </w:tabs>
        <w:ind w:left="0" w:firstLine="567"/>
        <w:jc w:val="center"/>
      </w:pPr>
      <w:r w:rsidRPr="00EC555B">
        <w:rPr>
          <w:b/>
        </w:rPr>
        <w:t>Механизм реализации программы</w:t>
      </w:r>
    </w:p>
    <w:p w:rsidR="001F49BA" w:rsidRPr="007A0C5B" w:rsidRDefault="001F49BA" w:rsidP="001F49BA">
      <w:pPr>
        <w:tabs>
          <w:tab w:val="left" w:pos="851"/>
        </w:tabs>
        <w:ind w:left="567"/>
      </w:pPr>
    </w:p>
    <w:p w:rsidR="0062276B" w:rsidRPr="00EC55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Механизм реализации Программы включает в себя:</w:t>
      </w:r>
    </w:p>
    <w:p w:rsidR="0062276B" w:rsidRPr="00EC555B" w:rsidRDefault="00D0754E" w:rsidP="001F49BA">
      <w:pPr>
        <w:tabs>
          <w:tab w:val="left" w:pos="0"/>
          <w:tab w:val="left" w:pos="142"/>
          <w:tab w:val="left" w:pos="993"/>
        </w:tabs>
        <w:ind w:firstLine="567"/>
        <w:jc w:val="both"/>
      </w:pPr>
      <w:r>
        <w:t xml:space="preserve">- </w:t>
      </w:r>
      <w:r w:rsidR="0062276B" w:rsidRPr="00EC555B">
        <w:t>организационные мероприятия, обеспечивающие планирование, реализацию, корректировку и контроль исполнения предусмотренных Программой мероприятий;</w:t>
      </w:r>
    </w:p>
    <w:p w:rsidR="0062276B" w:rsidRPr="00EC555B" w:rsidRDefault="005B0EC4" w:rsidP="001F49BA">
      <w:pPr>
        <w:tabs>
          <w:tab w:val="left" w:pos="0"/>
          <w:tab w:val="left" w:pos="142"/>
        </w:tabs>
        <w:ind w:firstLine="567"/>
        <w:jc w:val="both"/>
      </w:pPr>
      <w:r w:rsidRPr="00EC555B">
        <w:t xml:space="preserve">- </w:t>
      </w:r>
      <w:r w:rsidR="0062276B" w:rsidRPr="00EC555B">
        <w:t>методические и информационные мероприятия.</w:t>
      </w:r>
    </w:p>
    <w:p w:rsidR="0062276B" w:rsidRPr="00EC55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Контроль за ходом реализации Программы и целевым использ</w:t>
      </w:r>
      <w:r w:rsidR="00032796">
        <w:t>ованием средств осуществляется а</w:t>
      </w:r>
      <w:r w:rsidR="0062276B" w:rsidRPr="00EC555B">
        <w:t xml:space="preserve">дминистрацией МО «Поселок </w:t>
      </w:r>
      <w:r w:rsidR="00626A4F" w:rsidRPr="001E3882">
        <w:t>Алмазный</w:t>
      </w:r>
      <w:r w:rsidR="0062276B" w:rsidRPr="00EC555B">
        <w:t>»</w:t>
      </w:r>
      <w:r w:rsidR="00A67D0E" w:rsidRPr="00EC555B">
        <w:t>, собственниками жилых помещений, общественными организациями.</w:t>
      </w:r>
    </w:p>
    <w:p w:rsidR="007A0C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Отчет о выполнении мероприятий Программы, включая меры по повышению эффективност</w:t>
      </w:r>
      <w:r w:rsidR="00032796">
        <w:t>и их реализации представляется а</w:t>
      </w:r>
      <w:r w:rsidR="0062276B" w:rsidRPr="00EC555B">
        <w:t xml:space="preserve">дминистрацией МО «Поселок </w:t>
      </w:r>
      <w:r w:rsidR="00626A4F" w:rsidRPr="001E3882">
        <w:t>Алмазный</w:t>
      </w:r>
      <w:r w:rsidR="0062276B" w:rsidRPr="00EC555B">
        <w:t>». В отчет должна включаться информация о количестве средств, затраченных на эти цели, о темпах реализации Программы.</w:t>
      </w:r>
      <w:bookmarkStart w:id="0" w:name="bookmark4"/>
    </w:p>
    <w:p w:rsidR="00626A4F" w:rsidRPr="00EC555B" w:rsidRDefault="00626A4F" w:rsidP="0073090E">
      <w:pPr>
        <w:tabs>
          <w:tab w:val="left" w:pos="0"/>
          <w:tab w:val="left" w:pos="142"/>
        </w:tabs>
        <w:jc w:val="both"/>
      </w:pPr>
    </w:p>
    <w:p w:rsidR="00B92559" w:rsidRPr="001F49BA" w:rsidRDefault="00B92559" w:rsidP="0073090E">
      <w:pPr>
        <w:pStyle w:val="a5"/>
        <w:numPr>
          <w:ilvl w:val="0"/>
          <w:numId w:val="37"/>
        </w:numPr>
        <w:tabs>
          <w:tab w:val="left" w:pos="142"/>
        </w:tabs>
        <w:jc w:val="center"/>
        <w:rPr>
          <w:rStyle w:val="35"/>
          <w:b w:val="0"/>
          <w:bCs w:val="0"/>
          <w:sz w:val="24"/>
          <w:szCs w:val="24"/>
          <w:shd w:val="clear" w:color="auto" w:fill="auto"/>
        </w:rPr>
      </w:pPr>
      <w:r w:rsidRPr="00EC555B">
        <w:rPr>
          <w:rStyle w:val="35"/>
          <w:bCs w:val="0"/>
          <w:color w:val="000000"/>
          <w:sz w:val="24"/>
          <w:szCs w:val="24"/>
        </w:rPr>
        <w:t>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программу</w:t>
      </w:r>
      <w:bookmarkEnd w:id="0"/>
    </w:p>
    <w:p w:rsidR="001F49BA" w:rsidRPr="00EC555B" w:rsidRDefault="001F49BA" w:rsidP="001F49BA">
      <w:pPr>
        <w:pStyle w:val="a5"/>
        <w:tabs>
          <w:tab w:val="left" w:pos="142"/>
        </w:tabs>
        <w:ind w:left="1211"/>
        <w:rPr>
          <w:rStyle w:val="35"/>
          <w:b w:val="0"/>
          <w:bCs w:val="0"/>
          <w:sz w:val="24"/>
          <w:szCs w:val="24"/>
          <w:shd w:val="clear" w:color="auto" w:fill="auto"/>
        </w:rPr>
      </w:pPr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Перечень дворовых территорий многоквартирных домов, подлежащих благоустройству формируется на основании предложений граждан</w:t>
      </w:r>
      <w:r w:rsidR="00157CB6">
        <w:rPr>
          <w:rStyle w:val="11"/>
          <w:color w:val="000000"/>
          <w:sz w:val="24"/>
          <w:szCs w:val="24"/>
        </w:rPr>
        <w:t>, организаций</w:t>
      </w:r>
      <w:r w:rsidRPr="00EC555B">
        <w:rPr>
          <w:rStyle w:val="11"/>
          <w:color w:val="000000"/>
          <w:sz w:val="24"/>
          <w:szCs w:val="24"/>
        </w:rPr>
        <w:t>.</w:t>
      </w:r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Наиболее посещаемая муниципальная территория общего </w:t>
      </w:r>
      <w:r w:rsidR="001C6931" w:rsidRPr="00EC555B">
        <w:rPr>
          <w:rStyle w:val="11"/>
          <w:color w:val="000000"/>
          <w:sz w:val="24"/>
          <w:szCs w:val="24"/>
        </w:rPr>
        <w:t>пользования,</w:t>
      </w:r>
      <w:r w:rsidRPr="00EC555B">
        <w:rPr>
          <w:rStyle w:val="11"/>
          <w:color w:val="000000"/>
          <w:sz w:val="24"/>
          <w:szCs w:val="24"/>
        </w:rPr>
        <w:t xml:space="preserve"> подлежащая благоустройству, определяется на основании предложений </w:t>
      </w:r>
      <w:r w:rsidR="005B0EC4" w:rsidRPr="00EC555B">
        <w:rPr>
          <w:rStyle w:val="11"/>
          <w:color w:val="000000"/>
          <w:sz w:val="24"/>
          <w:szCs w:val="24"/>
        </w:rPr>
        <w:t>заинтересованных лиц</w:t>
      </w:r>
      <w:r w:rsidR="00157CB6">
        <w:rPr>
          <w:rStyle w:val="11"/>
          <w:color w:val="000000"/>
          <w:sz w:val="24"/>
          <w:szCs w:val="24"/>
        </w:rPr>
        <w:t xml:space="preserve"> (граждан, организаций)</w:t>
      </w:r>
      <w:r w:rsidRPr="00EC555B">
        <w:rPr>
          <w:rStyle w:val="11"/>
          <w:color w:val="000000"/>
          <w:sz w:val="24"/>
          <w:szCs w:val="24"/>
        </w:rPr>
        <w:t>, по результатам общественного обсуждения.</w:t>
      </w:r>
    </w:p>
    <w:p w:rsidR="00B92559" w:rsidRPr="00F43A2B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  <w:u w:val="single"/>
        </w:rPr>
      </w:pPr>
      <w:r w:rsidRPr="00F43A2B">
        <w:rPr>
          <w:rStyle w:val="11"/>
          <w:sz w:val="24"/>
          <w:szCs w:val="24"/>
        </w:rPr>
        <w:t>Включение дворовых территорий многоквартирных домов в муниципальную Программу для формирования адресного перечня дворовых территорий на проведение работ по их благоустройству, определяется в соответствии с «Порядком включения дворовых территорий муниципального образования в муниципальную программу»,</w:t>
      </w:r>
      <w:r w:rsidR="007044AC" w:rsidRPr="00F43A2B">
        <w:rPr>
          <w:rStyle w:val="11"/>
          <w:sz w:val="24"/>
          <w:szCs w:val="24"/>
        </w:rPr>
        <w:t xml:space="preserve"> Постановление Главы от</w:t>
      </w:r>
      <w:r w:rsidR="00F43A2B" w:rsidRPr="00F43A2B">
        <w:rPr>
          <w:rStyle w:val="11"/>
          <w:sz w:val="24"/>
          <w:szCs w:val="24"/>
          <w:u w:val="single"/>
        </w:rPr>
        <w:t xml:space="preserve"> 28.</w:t>
      </w:r>
      <w:r w:rsidR="00A46EFD" w:rsidRPr="00F43A2B">
        <w:rPr>
          <w:rStyle w:val="11"/>
          <w:sz w:val="24"/>
          <w:szCs w:val="24"/>
          <w:u w:val="single"/>
        </w:rPr>
        <w:t>09</w:t>
      </w:r>
      <w:r w:rsidR="00F77396" w:rsidRPr="00F43A2B">
        <w:rPr>
          <w:rStyle w:val="11"/>
          <w:sz w:val="24"/>
          <w:szCs w:val="24"/>
          <w:u w:val="single"/>
        </w:rPr>
        <w:t>.</w:t>
      </w:r>
      <w:r w:rsidR="007044AC" w:rsidRPr="00F43A2B">
        <w:rPr>
          <w:rStyle w:val="11"/>
          <w:sz w:val="24"/>
          <w:szCs w:val="24"/>
          <w:u w:val="single"/>
        </w:rPr>
        <w:t xml:space="preserve"> 2017</w:t>
      </w:r>
      <w:r w:rsidR="00A46EFD" w:rsidRPr="00F43A2B">
        <w:rPr>
          <w:rStyle w:val="11"/>
          <w:sz w:val="24"/>
          <w:szCs w:val="24"/>
          <w:u w:val="single"/>
        </w:rPr>
        <w:t xml:space="preserve"> </w:t>
      </w:r>
      <w:r w:rsidR="007044AC" w:rsidRPr="00F43A2B">
        <w:rPr>
          <w:rStyle w:val="11"/>
          <w:sz w:val="24"/>
          <w:szCs w:val="24"/>
          <w:u w:val="single"/>
        </w:rPr>
        <w:t>года</w:t>
      </w:r>
      <w:r w:rsidR="00A46EFD" w:rsidRPr="00F43A2B">
        <w:rPr>
          <w:rStyle w:val="11"/>
          <w:sz w:val="24"/>
          <w:szCs w:val="24"/>
          <w:u w:val="single"/>
        </w:rPr>
        <w:t xml:space="preserve"> </w:t>
      </w:r>
      <w:r w:rsidR="007044AC" w:rsidRPr="00F43A2B">
        <w:rPr>
          <w:rStyle w:val="11"/>
          <w:sz w:val="24"/>
          <w:szCs w:val="24"/>
          <w:u w:val="single"/>
        </w:rPr>
        <w:t>№</w:t>
      </w:r>
      <w:r w:rsidR="00A46EFD" w:rsidRPr="00F43A2B">
        <w:rPr>
          <w:rStyle w:val="11"/>
          <w:sz w:val="24"/>
          <w:szCs w:val="24"/>
          <w:u w:val="single"/>
        </w:rPr>
        <w:t xml:space="preserve"> 151</w:t>
      </w:r>
      <w:r w:rsidR="007044AC" w:rsidRPr="00F43A2B">
        <w:rPr>
          <w:rStyle w:val="11"/>
          <w:sz w:val="24"/>
          <w:szCs w:val="24"/>
          <w:u w:val="single"/>
        </w:rPr>
        <w:t>.</w:t>
      </w:r>
    </w:p>
    <w:p w:rsidR="00B92559" w:rsidRPr="00F43A2B" w:rsidRDefault="00B92559" w:rsidP="0073090E">
      <w:pPr>
        <w:pStyle w:val="a7"/>
        <w:shd w:val="clear" w:color="auto" w:fill="auto"/>
        <w:spacing w:before="0" w:after="341" w:line="240" w:lineRule="auto"/>
        <w:ind w:left="20" w:right="20" w:firstLine="700"/>
        <w:rPr>
          <w:sz w:val="24"/>
          <w:szCs w:val="24"/>
        </w:rPr>
      </w:pPr>
      <w:r w:rsidRPr="00F43A2B">
        <w:rPr>
          <w:rStyle w:val="11"/>
          <w:sz w:val="24"/>
          <w:szCs w:val="24"/>
        </w:rPr>
        <w:t xml:space="preserve">Определение наиболее посещаемой муниципальной территории общего пользования для включения в муниципальную Программу для проведения работ по благоустройству, определяется в соответствии с «Порядком определения наиболее посещаемой муниципальной территории общего пользования для включения в муниципальную программу», </w:t>
      </w:r>
      <w:r w:rsidR="007044AC" w:rsidRPr="00F43A2B">
        <w:rPr>
          <w:rStyle w:val="11"/>
          <w:sz w:val="24"/>
          <w:szCs w:val="24"/>
        </w:rPr>
        <w:t xml:space="preserve">Постановление Главы от </w:t>
      </w:r>
      <w:r w:rsidR="00F43A2B" w:rsidRPr="00F43A2B">
        <w:rPr>
          <w:rStyle w:val="11"/>
          <w:sz w:val="24"/>
          <w:szCs w:val="24"/>
          <w:u w:val="single"/>
        </w:rPr>
        <w:t>28</w:t>
      </w:r>
      <w:r w:rsidR="00F77396" w:rsidRPr="00F43A2B">
        <w:rPr>
          <w:rStyle w:val="11"/>
          <w:sz w:val="24"/>
          <w:szCs w:val="24"/>
          <w:u w:val="single"/>
        </w:rPr>
        <w:t>.0</w:t>
      </w:r>
      <w:r w:rsidR="00F43A2B" w:rsidRPr="00F43A2B">
        <w:rPr>
          <w:rStyle w:val="11"/>
          <w:sz w:val="24"/>
          <w:szCs w:val="24"/>
          <w:u w:val="single"/>
        </w:rPr>
        <w:t>9</w:t>
      </w:r>
      <w:r w:rsidR="00F77396" w:rsidRPr="00F43A2B">
        <w:rPr>
          <w:rStyle w:val="11"/>
          <w:sz w:val="24"/>
          <w:szCs w:val="24"/>
          <w:u w:val="single"/>
        </w:rPr>
        <w:t>. 2017</w:t>
      </w:r>
      <w:r w:rsidR="00F43A2B" w:rsidRPr="00F43A2B">
        <w:rPr>
          <w:rStyle w:val="11"/>
          <w:sz w:val="24"/>
          <w:szCs w:val="24"/>
          <w:u w:val="single"/>
        </w:rPr>
        <w:t xml:space="preserve"> </w:t>
      </w:r>
      <w:r w:rsidR="00F77396" w:rsidRPr="00F43A2B">
        <w:rPr>
          <w:rStyle w:val="11"/>
          <w:sz w:val="24"/>
          <w:szCs w:val="24"/>
          <w:u w:val="single"/>
        </w:rPr>
        <w:t>года</w:t>
      </w:r>
      <w:r w:rsidR="00F43A2B" w:rsidRPr="00F43A2B">
        <w:rPr>
          <w:rStyle w:val="11"/>
          <w:sz w:val="24"/>
          <w:szCs w:val="24"/>
          <w:u w:val="single"/>
        </w:rPr>
        <w:t xml:space="preserve"> </w:t>
      </w:r>
      <w:r w:rsidR="00F77396" w:rsidRPr="00F43A2B">
        <w:rPr>
          <w:rStyle w:val="11"/>
          <w:sz w:val="24"/>
          <w:szCs w:val="24"/>
          <w:u w:val="single"/>
        </w:rPr>
        <w:t>№</w:t>
      </w:r>
      <w:r w:rsidR="00F43A2B" w:rsidRPr="00F43A2B">
        <w:rPr>
          <w:rStyle w:val="11"/>
          <w:sz w:val="24"/>
          <w:szCs w:val="24"/>
          <w:u w:val="single"/>
        </w:rPr>
        <w:t xml:space="preserve"> </w:t>
      </w:r>
      <w:r w:rsidR="00F77396" w:rsidRPr="00F43A2B">
        <w:rPr>
          <w:rStyle w:val="11"/>
          <w:sz w:val="24"/>
          <w:szCs w:val="24"/>
          <w:u w:val="single"/>
        </w:rPr>
        <w:t>275.</w:t>
      </w:r>
    </w:p>
    <w:p w:rsidR="00B92559" w:rsidRPr="00EC555B" w:rsidRDefault="00B92559" w:rsidP="0073090E">
      <w:pPr>
        <w:pStyle w:val="36"/>
        <w:keepNext/>
        <w:keepLines/>
        <w:numPr>
          <w:ilvl w:val="0"/>
          <w:numId w:val="37"/>
        </w:numPr>
        <w:shd w:val="clear" w:color="auto" w:fill="auto"/>
        <w:tabs>
          <w:tab w:val="left" w:pos="3014"/>
        </w:tabs>
        <w:spacing w:before="0" w:after="236" w:line="240" w:lineRule="auto"/>
        <w:jc w:val="center"/>
        <w:rPr>
          <w:b w:val="0"/>
          <w:sz w:val="24"/>
          <w:szCs w:val="24"/>
        </w:rPr>
      </w:pPr>
      <w:bookmarkStart w:id="1" w:name="bookmark5"/>
      <w:r w:rsidRPr="00EC555B">
        <w:rPr>
          <w:rStyle w:val="35"/>
          <w:b/>
          <w:color w:val="000000"/>
          <w:sz w:val="24"/>
          <w:szCs w:val="24"/>
        </w:rPr>
        <w:t>Контроль реализации программы</w:t>
      </w:r>
      <w:bookmarkEnd w:id="1"/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Текущее управление и контроль реализации программы осуществляется ответственным исполнителем программы - отделом </w:t>
      </w:r>
      <w:r w:rsidR="002508D5" w:rsidRPr="00EC555B">
        <w:rPr>
          <w:rStyle w:val="11"/>
          <w:color w:val="000000"/>
          <w:sz w:val="24"/>
          <w:szCs w:val="24"/>
        </w:rPr>
        <w:t>жилищно – коммунального хозяйства</w:t>
      </w:r>
      <w:r w:rsidRPr="00EC555B">
        <w:rPr>
          <w:rStyle w:val="11"/>
          <w:color w:val="000000"/>
          <w:sz w:val="24"/>
          <w:szCs w:val="24"/>
        </w:rPr>
        <w:t xml:space="preserve"> администрации </w:t>
      </w:r>
      <w:r w:rsidR="002508D5" w:rsidRPr="00EC555B">
        <w:rPr>
          <w:rStyle w:val="11"/>
          <w:color w:val="000000"/>
          <w:sz w:val="24"/>
          <w:szCs w:val="24"/>
        </w:rPr>
        <w:t xml:space="preserve">МО «Поселок </w:t>
      </w:r>
      <w:r w:rsidR="00626A4F" w:rsidRPr="001E3882">
        <w:rPr>
          <w:sz w:val="24"/>
          <w:szCs w:val="24"/>
        </w:rPr>
        <w:t>Алмазный</w:t>
      </w:r>
      <w:r w:rsidR="002508D5" w:rsidRPr="00EC555B">
        <w:rPr>
          <w:rStyle w:val="11"/>
          <w:color w:val="000000"/>
          <w:sz w:val="24"/>
          <w:szCs w:val="24"/>
        </w:rPr>
        <w:t>»</w:t>
      </w:r>
      <w:r w:rsidRPr="00EC555B">
        <w:rPr>
          <w:rStyle w:val="11"/>
          <w:color w:val="000000"/>
          <w:sz w:val="24"/>
          <w:szCs w:val="24"/>
        </w:rPr>
        <w:t>. Текущее управление реализации программы предусматривает организацию обеспечения выполнения мероприятий, предусмотренных программой, исполнителями.</w:t>
      </w:r>
    </w:p>
    <w:p w:rsidR="00B92559" w:rsidRPr="00EC555B" w:rsidRDefault="00B92559" w:rsidP="0073090E">
      <w:pPr>
        <w:pStyle w:val="a7"/>
        <w:shd w:val="clear" w:color="auto" w:fill="auto"/>
        <w:spacing w:before="0" w:after="341" w:line="240" w:lineRule="auto"/>
        <w:ind w:left="20" w:right="20" w:firstLine="54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lastRenderedPageBreak/>
        <w:t xml:space="preserve">Отдел </w:t>
      </w:r>
      <w:r w:rsidR="002508D5" w:rsidRPr="00EC555B">
        <w:rPr>
          <w:rStyle w:val="11"/>
          <w:color w:val="000000"/>
          <w:sz w:val="24"/>
          <w:szCs w:val="24"/>
        </w:rPr>
        <w:t>жилищно – коммунального хозяйства а</w:t>
      </w:r>
      <w:r w:rsidR="00157CB6">
        <w:rPr>
          <w:rStyle w:val="11"/>
          <w:color w:val="000000"/>
          <w:sz w:val="24"/>
          <w:szCs w:val="24"/>
        </w:rPr>
        <w:t xml:space="preserve">дминистрации МО «Поселок </w:t>
      </w:r>
      <w:r w:rsidR="00626A4F" w:rsidRPr="001E3882">
        <w:rPr>
          <w:sz w:val="24"/>
          <w:szCs w:val="24"/>
        </w:rPr>
        <w:t>Алмазный</w:t>
      </w:r>
      <w:r w:rsidR="00157CB6">
        <w:rPr>
          <w:rStyle w:val="11"/>
          <w:color w:val="000000"/>
          <w:sz w:val="24"/>
          <w:szCs w:val="24"/>
        </w:rPr>
        <w:t>»</w:t>
      </w:r>
      <w:r w:rsidR="00626A4F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несет ответственность за выполнение и конечные результаты программы, рациональное</w:t>
      </w:r>
      <w:r w:rsidR="00032796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использование выделяемых средств и определяет формы и методы управления реализацией программы.</w:t>
      </w:r>
    </w:p>
    <w:p w:rsidR="00B92559" w:rsidRPr="00EC555B" w:rsidRDefault="00B92559" w:rsidP="0073090E">
      <w:pPr>
        <w:pStyle w:val="36"/>
        <w:keepNext/>
        <w:keepLines/>
        <w:numPr>
          <w:ilvl w:val="0"/>
          <w:numId w:val="37"/>
        </w:numPr>
        <w:shd w:val="clear" w:color="auto" w:fill="auto"/>
        <w:tabs>
          <w:tab w:val="left" w:pos="1174"/>
        </w:tabs>
        <w:spacing w:before="0" w:after="246" w:line="240" w:lineRule="auto"/>
        <w:jc w:val="center"/>
        <w:rPr>
          <w:b w:val="0"/>
          <w:sz w:val="24"/>
          <w:szCs w:val="24"/>
        </w:rPr>
      </w:pPr>
      <w:bookmarkStart w:id="2" w:name="bookmark6"/>
      <w:r w:rsidRPr="00EC555B">
        <w:rPr>
          <w:rStyle w:val="35"/>
          <w:b/>
          <w:color w:val="000000"/>
          <w:sz w:val="24"/>
          <w:szCs w:val="24"/>
        </w:rPr>
        <w:t>Прогноз ожидаемых результатов реализации программы</w:t>
      </w:r>
      <w:bookmarkEnd w:id="2"/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Реализация Программы позволит привести объекты благоустройства дворовых территорий и муниципальных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</w:t>
      </w:r>
    </w:p>
    <w:p w:rsidR="00FB2A81" w:rsidRDefault="00B92559" w:rsidP="0073090E">
      <w:pPr>
        <w:pStyle w:val="a7"/>
        <w:shd w:val="clear" w:color="auto" w:fill="auto"/>
        <w:spacing w:before="0" w:after="300" w:line="240" w:lineRule="auto"/>
        <w:ind w:left="20" w:right="20" w:firstLine="70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Комплексное решение 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для маломобильных групп населения, улучшению состояния озеленения дворовых территорий.</w:t>
      </w:r>
    </w:p>
    <w:p w:rsidR="0062276B" w:rsidRPr="00626A4F" w:rsidRDefault="0062276B" w:rsidP="0073090E">
      <w:pPr>
        <w:pStyle w:val="a7"/>
        <w:numPr>
          <w:ilvl w:val="0"/>
          <w:numId w:val="37"/>
        </w:numPr>
        <w:shd w:val="clear" w:color="auto" w:fill="auto"/>
        <w:spacing w:before="0" w:after="300" w:line="240" w:lineRule="auto"/>
        <w:ind w:right="20"/>
        <w:jc w:val="center"/>
        <w:rPr>
          <w:sz w:val="24"/>
          <w:szCs w:val="24"/>
        </w:rPr>
      </w:pPr>
      <w:r w:rsidRPr="00626A4F">
        <w:rPr>
          <w:b/>
          <w:sz w:val="24"/>
          <w:szCs w:val="24"/>
        </w:rPr>
        <w:t>Оценка эффективности программы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По внешнему облику поселка оценивается его статус и социально-экономическое развитие. Разнообразная структура озеленения, обеспечение чистоты территории - неизменные атрибуты современного, развитого поселка. Таким образом, реализация Программы будет способствовать социально-экономическому развитию поселка </w:t>
      </w:r>
      <w:r w:rsidR="00626A4F" w:rsidRPr="001E3882">
        <w:t>Алмазный</w:t>
      </w:r>
      <w:r w:rsidRPr="00EC555B">
        <w:t>, улучшению качества жизни населения поселка, развитию муниципальных услуг в области благоустройства поселка и созданию условий для развития безопасной экологической обстановки на территории поселка.</w:t>
      </w:r>
    </w:p>
    <w:p w:rsidR="0062276B" w:rsidRPr="00EC555B" w:rsidRDefault="0062276B" w:rsidP="0073090E">
      <w:pPr>
        <w:ind w:firstLine="567"/>
        <w:jc w:val="both"/>
        <w:rPr>
          <w:color w:val="000000"/>
        </w:rPr>
      </w:pPr>
      <w:r w:rsidRPr="00EC555B">
        <w:rPr>
          <w:color w:val="000000"/>
        </w:rPr>
        <w:t>Успешная реализация Программы позволит достичь:</w:t>
      </w:r>
    </w:p>
    <w:p w:rsidR="0062276B" w:rsidRPr="00EC555B" w:rsidRDefault="0062276B" w:rsidP="0073090E">
      <w:pPr>
        <w:numPr>
          <w:ilvl w:val="0"/>
          <w:numId w:val="4"/>
        </w:numPr>
        <w:tabs>
          <w:tab w:val="num" w:pos="-3240"/>
        </w:tabs>
        <w:ind w:left="0" w:firstLine="567"/>
        <w:jc w:val="both"/>
      </w:pPr>
      <w:r w:rsidRPr="00EC555B">
        <w:t xml:space="preserve">Повышения уровня озеленения и эстетичности поселковых улиц и дворов, расположенных на территории поселка </w:t>
      </w:r>
      <w:r w:rsidR="00626A4F" w:rsidRPr="001E3882">
        <w:t>Алмазный</w:t>
      </w:r>
      <w:r w:rsidR="00A67D0E" w:rsidRPr="00EC555B">
        <w:t>.</w:t>
      </w:r>
    </w:p>
    <w:p w:rsidR="0062276B" w:rsidRPr="00EC555B" w:rsidRDefault="0062276B" w:rsidP="0073090E">
      <w:pPr>
        <w:numPr>
          <w:ilvl w:val="0"/>
          <w:numId w:val="4"/>
        </w:numPr>
        <w:ind w:left="0" w:firstLine="567"/>
        <w:jc w:val="both"/>
      </w:pPr>
      <w:r w:rsidRPr="00EC555B">
        <w:t>Повышения уровня комфортности проживания посредством строительства специализированных детских</w:t>
      </w:r>
      <w:r w:rsidR="00A67D0E" w:rsidRPr="00EC555B">
        <w:t>, спортивных</w:t>
      </w:r>
      <w:r w:rsidRPr="00EC555B">
        <w:t xml:space="preserve"> площадок, зон отдыха на территории поселка.</w:t>
      </w:r>
    </w:p>
    <w:p w:rsidR="0062276B" w:rsidRPr="00EC555B" w:rsidRDefault="0062276B" w:rsidP="0073090E">
      <w:pPr>
        <w:numPr>
          <w:ilvl w:val="0"/>
          <w:numId w:val="4"/>
        </w:numPr>
        <w:tabs>
          <w:tab w:val="clear" w:pos="720"/>
          <w:tab w:val="left" w:pos="709"/>
        </w:tabs>
        <w:ind w:left="0" w:firstLine="567"/>
        <w:jc w:val="both"/>
      </w:pPr>
      <w:r w:rsidRPr="00EC555B">
        <w:t>Улучшение технического и эстетического состояния объектов посредством проведения:</w:t>
      </w:r>
    </w:p>
    <w:p w:rsidR="00A67D0E" w:rsidRDefault="0062276B" w:rsidP="0073090E">
      <w:pPr>
        <w:numPr>
          <w:ilvl w:val="0"/>
          <w:numId w:val="6"/>
        </w:numPr>
        <w:ind w:left="0" w:firstLine="567"/>
        <w:jc w:val="both"/>
      </w:pPr>
      <w:r w:rsidRPr="00EC555B">
        <w:t>ремонта и</w:t>
      </w:r>
      <w:r w:rsidR="001F0F5C">
        <w:t xml:space="preserve"> устройства газонных ограждений;</w:t>
      </w:r>
    </w:p>
    <w:p w:rsidR="001F0F5C" w:rsidRDefault="001F0F5C" w:rsidP="0073090E">
      <w:pPr>
        <w:numPr>
          <w:ilvl w:val="0"/>
          <w:numId w:val="6"/>
        </w:numPr>
        <w:ind w:left="0" w:firstLine="567"/>
        <w:jc w:val="both"/>
      </w:pPr>
      <w:r>
        <w:t>разработка и внедрение современных систем городской навигации;</w:t>
      </w:r>
    </w:p>
    <w:p w:rsidR="001F0F5C" w:rsidRPr="00EC555B" w:rsidRDefault="001F0F5C" w:rsidP="0073090E">
      <w:pPr>
        <w:numPr>
          <w:ilvl w:val="0"/>
          <w:numId w:val="6"/>
        </w:numPr>
        <w:ind w:left="0" w:firstLine="567"/>
        <w:jc w:val="both"/>
      </w:pPr>
      <w:r>
        <w:t xml:space="preserve">проведение оценки соответствия вывесок размещенных на фасадах зданий, рекламных конструкций в </w:t>
      </w:r>
      <w:r w:rsidR="00F77396">
        <w:t>соответствии с</w:t>
      </w:r>
      <w:r>
        <w:t xml:space="preserve"> правилами благоустройства и градостроительной деятельностью.</w:t>
      </w:r>
    </w:p>
    <w:p w:rsidR="0062276B" w:rsidRPr="00EC555B" w:rsidRDefault="0062276B" w:rsidP="0073090E">
      <w:pPr>
        <w:ind w:firstLine="567"/>
        <w:jc w:val="both"/>
      </w:pPr>
      <w:r w:rsidRPr="00EC555B">
        <w:t>Выполнение Программы позволит решить ключевые задачи, обеспечивающие достижение целей - обеспечение высокого качества и содержания объектов внешнего благоустройства.</w:t>
      </w:r>
    </w:p>
    <w:p w:rsidR="0062276B" w:rsidRPr="00EC555B" w:rsidRDefault="0062276B" w:rsidP="0073090E">
      <w:pPr>
        <w:ind w:firstLine="567"/>
        <w:jc w:val="both"/>
      </w:pPr>
      <w:r w:rsidRPr="00EC555B">
        <w:t>Эффективность Программы оценивается посредством выявления полного комплекса полученных результатов и их сопоставления с затратами на достижение данных результатов. Показатели результатов включают оценку экономического и социального эффекта в результате осуществления мероприятий Программы.</w:t>
      </w:r>
    </w:p>
    <w:p w:rsidR="0062276B" w:rsidRPr="00EC555B" w:rsidRDefault="0062276B" w:rsidP="0073090E">
      <w:pPr>
        <w:ind w:firstLine="567"/>
        <w:jc w:val="both"/>
      </w:pPr>
      <w:r w:rsidRPr="00EC555B">
        <w:t>Оценка эффективности реализации Программы будет ежегодно производиться на основе системы целевых показателей, которая обеспечит мониторинг динамики изменений за оцениваемый период с целью уточнения или корректировки поставленных задач и проводимых мероприятий.</w:t>
      </w:r>
    </w:p>
    <w:p w:rsidR="0062276B" w:rsidRPr="00EC555B" w:rsidRDefault="0062276B" w:rsidP="0073090E">
      <w:pPr>
        <w:ind w:firstLine="567"/>
        <w:jc w:val="both"/>
      </w:pPr>
      <w:r w:rsidRPr="00EC555B">
        <w:t>Реализацию программных мероприятий прямым расчетом оценить сложно. Озеленение и благоустройство имеют наибольшее социальное значение, конечная главная задача органов местного самоуправления - это создание благоприятной обстановки для жителей поселка.</w:t>
      </w:r>
    </w:p>
    <w:p w:rsidR="003F2041" w:rsidRPr="00EC555B" w:rsidRDefault="0062276B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EC555B">
        <w:rPr>
          <w:sz w:val="24"/>
          <w:szCs w:val="24"/>
        </w:rPr>
        <w:t>Эффективность программы заключается в повышении уровня условий жизни</w:t>
      </w:r>
      <w:r w:rsidR="003F2041" w:rsidRPr="00EC555B">
        <w:rPr>
          <w:sz w:val="24"/>
          <w:szCs w:val="24"/>
        </w:rPr>
        <w:t>, необходимости применения специализированных</w:t>
      </w:r>
      <w:r w:rsidR="001F0F5C">
        <w:rPr>
          <w:sz w:val="24"/>
          <w:szCs w:val="24"/>
        </w:rPr>
        <w:t xml:space="preserve"> и современных</w:t>
      </w:r>
      <w:r w:rsidR="003F2041" w:rsidRPr="00EC555B">
        <w:rPr>
          <w:sz w:val="24"/>
          <w:szCs w:val="24"/>
        </w:rPr>
        <w:t xml:space="preserve"> элементов, учитывающие </w:t>
      </w:r>
      <w:r w:rsidR="003F2041" w:rsidRPr="00EC555B">
        <w:rPr>
          <w:sz w:val="24"/>
          <w:szCs w:val="24"/>
        </w:rPr>
        <w:lastRenderedPageBreak/>
        <w:t>специфические потребности инвалидов</w:t>
      </w:r>
      <w:r w:rsidR="001F0F5C">
        <w:rPr>
          <w:sz w:val="24"/>
          <w:szCs w:val="24"/>
        </w:rPr>
        <w:t xml:space="preserve"> и маломобильных групп населения</w:t>
      </w:r>
      <w:r w:rsidRPr="00EC555B">
        <w:rPr>
          <w:sz w:val="24"/>
          <w:szCs w:val="24"/>
        </w:rPr>
        <w:t>, сохранении природы на поселковых территориях, повышении уровня культуры жителей поселка, приобщении подрастающего поколения к решению экологических проблем</w:t>
      </w:r>
      <w:r w:rsidR="003F2041" w:rsidRPr="00EC555B">
        <w:rPr>
          <w:sz w:val="24"/>
          <w:szCs w:val="24"/>
        </w:rPr>
        <w:t xml:space="preserve">. </w:t>
      </w:r>
    </w:p>
    <w:p w:rsidR="0062276B" w:rsidRPr="00EC555B" w:rsidRDefault="0062276B" w:rsidP="0073090E">
      <w:pPr>
        <w:ind w:firstLine="567"/>
        <w:jc w:val="both"/>
      </w:pPr>
    </w:p>
    <w:p w:rsidR="0062276B" w:rsidRDefault="0062276B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Default="00807522" w:rsidP="0073090E">
      <w:pPr>
        <w:ind w:firstLine="567"/>
        <w:rPr>
          <w:b/>
        </w:rPr>
      </w:pPr>
    </w:p>
    <w:p w:rsidR="00807522" w:rsidRPr="00EC555B" w:rsidRDefault="00807522" w:rsidP="0073090E">
      <w:pPr>
        <w:ind w:firstLine="567"/>
        <w:rPr>
          <w:b/>
        </w:rPr>
      </w:pPr>
    </w:p>
    <w:p w:rsidR="0025783F" w:rsidRDefault="0025783F" w:rsidP="0073090E"/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tbl>
      <w:tblPr>
        <w:tblW w:w="10206" w:type="dxa"/>
        <w:tblInd w:w="-459" w:type="dxa"/>
        <w:tblLayout w:type="fixed"/>
        <w:tblLook w:val="04A0"/>
      </w:tblPr>
      <w:tblGrid>
        <w:gridCol w:w="579"/>
        <w:gridCol w:w="239"/>
        <w:gridCol w:w="1734"/>
        <w:gridCol w:w="1236"/>
        <w:gridCol w:w="465"/>
        <w:gridCol w:w="981"/>
        <w:gridCol w:w="850"/>
        <w:gridCol w:w="1713"/>
        <w:gridCol w:w="2409"/>
      </w:tblGrid>
      <w:tr w:rsidR="0025783F" w:rsidRPr="00064CE6" w:rsidTr="00CC0D6A">
        <w:trPr>
          <w:trHeight w:val="312"/>
        </w:trPr>
        <w:tc>
          <w:tcPr>
            <w:tcW w:w="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C5B" w:rsidRPr="00064CE6" w:rsidRDefault="007A0C5B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783F" w:rsidRPr="00064CE6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783F" w:rsidRPr="00064CE6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783F" w:rsidRPr="00064CE6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783F" w:rsidRPr="00064CE6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783F" w:rsidRDefault="0025783F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51559" w:rsidRDefault="00951559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51559" w:rsidRDefault="00951559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951559" w:rsidRDefault="00951559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64CE6" w:rsidRPr="00064CE6" w:rsidRDefault="00064CE6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lastRenderedPageBreak/>
              <w:t xml:space="preserve">Приложение № </w:t>
            </w:r>
            <w:r w:rsidR="00951559">
              <w:rPr>
                <w:color w:val="000000"/>
                <w:sz w:val="20"/>
                <w:szCs w:val="20"/>
              </w:rPr>
              <w:t>1</w:t>
            </w:r>
          </w:p>
          <w:p w:rsidR="0025783F" w:rsidRPr="00064CE6" w:rsidRDefault="00064CE6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муниципальной программе </w:t>
            </w:r>
            <w:r w:rsidRPr="00064CE6">
              <w:rPr>
                <w:color w:val="000000"/>
                <w:sz w:val="20"/>
                <w:szCs w:val="20"/>
              </w:rPr>
              <w:t>«Формировани</w:t>
            </w:r>
            <w:r w:rsidR="00165CF3">
              <w:rPr>
                <w:color w:val="000000"/>
                <w:sz w:val="20"/>
                <w:szCs w:val="20"/>
              </w:rPr>
              <w:t xml:space="preserve">е  комфортной </w:t>
            </w:r>
            <w:r w:rsidRPr="00064CE6">
              <w:rPr>
                <w:color w:val="000000"/>
                <w:sz w:val="20"/>
                <w:szCs w:val="20"/>
              </w:rPr>
              <w:t xml:space="preserve">городской среды МО «Поселок </w:t>
            </w:r>
            <w:r w:rsidR="00626A4F">
              <w:rPr>
                <w:color w:val="000000"/>
                <w:sz w:val="20"/>
                <w:szCs w:val="20"/>
              </w:rPr>
              <w:t>Алмазный</w:t>
            </w:r>
            <w:r w:rsidRPr="00064CE6">
              <w:rPr>
                <w:color w:val="000000"/>
                <w:sz w:val="20"/>
                <w:szCs w:val="20"/>
              </w:rPr>
              <w:t>» Мирнинского района РС (Я) на 201</w:t>
            </w:r>
            <w:r w:rsidR="00165CF3">
              <w:rPr>
                <w:color w:val="000000"/>
                <w:sz w:val="20"/>
                <w:szCs w:val="20"/>
              </w:rPr>
              <w:t>8-2022</w:t>
            </w:r>
            <w:r w:rsidRPr="00064CE6">
              <w:rPr>
                <w:color w:val="000000"/>
                <w:sz w:val="20"/>
                <w:szCs w:val="20"/>
              </w:rPr>
              <w:t xml:space="preserve"> год</w:t>
            </w:r>
            <w:r w:rsidR="00165CF3">
              <w:rPr>
                <w:color w:val="000000"/>
                <w:sz w:val="20"/>
                <w:szCs w:val="20"/>
              </w:rPr>
              <w:t>ы</w:t>
            </w:r>
          </w:p>
        </w:tc>
      </w:tr>
      <w:tr w:rsidR="0025783F" w:rsidRPr="00064CE6" w:rsidTr="00CC0D6A">
        <w:trPr>
          <w:trHeight w:val="648"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4CE6" w:rsidRPr="00064CE6" w:rsidRDefault="00064CE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25783F" w:rsidRPr="00807522" w:rsidRDefault="0025783F" w:rsidP="0073090E">
            <w:pPr>
              <w:jc w:val="center"/>
              <w:rPr>
                <w:b/>
                <w:bCs/>
                <w:color w:val="000000"/>
              </w:rPr>
            </w:pPr>
            <w:r w:rsidRPr="00807522">
              <w:rPr>
                <w:b/>
                <w:bCs/>
                <w:color w:val="000000"/>
              </w:rPr>
              <w:t>Перечень основных мероприятий муниципальной программы «Формировани</w:t>
            </w:r>
            <w:r w:rsidR="000D4721" w:rsidRPr="00807522">
              <w:rPr>
                <w:b/>
                <w:bCs/>
                <w:color w:val="000000"/>
              </w:rPr>
              <w:t>е</w:t>
            </w:r>
            <w:r w:rsidR="00626A4F" w:rsidRPr="00807522">
              <w:rPr>
                <w:b/>
                <w:bCs/>
                <w:color w:val="000000"/>
              </w:rPr>
              <w:t xml:space="preserve"> </w:t>
            </w:r>
            <w:r w:rsidR="00165CF3" w:rsidRPr="00807522">
              <w:rPr>
                <w:b/>
                <w:bCs/>
                <w:color w:val="000000"/>
              </w:rPr>
              <w:t>комфортной</w:t>
            </w:r>
            <w:r w:rsidRPr="00807522">
              <w:rPr>
                <w:b/>
                <w:bCs/>
                <w:color w:val="000000"/>
              </w:rPr>
              <w:t xml:space="preserve"> городской среды МО «Поселок </w:t>
            </w:r>
            <w:r w:rsidR="00626A4F" w:rsidRPr="00807522">
              <w:rPr>
                <w:b/>
                <w:bCs/>
                <w:color w:val="000000"/>
              </w:rPr>
              <w:t>Алмазный</w:t>
            </w:r>
            <w:r w:rsidRPr="00807522">
              <w:rPr>
                <w:b/>
                <w:bCs/>
                <w:color w:val="000000"/>
              </w:rPr>
              <w:t>» Мирнинского района РС (Я) на 201</w:t>
            </w:r>
            <w:r w:rsidR="00165CF3" w:rsidRPr="00807522">
              <w:rPr>
                <w:b/>
                <w:bCs/>
                <w:color w:val="000000"/>
              </w:rPr>
              <w:t>8-2022</w:t>
            </w:r>
            <w:r w:rsidRPr="00807522">
              <w:rPr>
                <w:b/>
                <w:bCs/>
                <w:color w:val="000000"/>
              </w:rPr>
              <w:t xml:space="preserve"> год</w:t>
            </w:r>
            <w:r w:rsidR="00165CF3" w:rsidRPr="00807522">
              <w:rPr>
                <w:b/>
                <w:bCs/>
                <w:color w:val="000000"/>
              </w:rPr>
              <w:t>ы</w:t>
            </w:r>
            <w:r w:rsidRPr="00807522">
              <w:rPr>
                <w:b/>
                <w:bCs/>
                <w:color w:val="000000"/>
              </w:rPr>
              <w:t>.</w:t>
            </w:r>
          </w:p>
        </w:tc>
      </w:tr>
      <w:tr w:rsidR="0025783F" w:rsidRPr="00064CE6" w:rsidTr="00CC0D6A">
        <w:trPr>
          <w:trHeight w:val="312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83F" w:rsidRPr="00064CE6" w:rsidRDefault="0025783F" w:rsidP="0073090E">
            <w:pPr>
              <w:rPr>
                <w:color w:val="000000"/>
                <w:sz w:val="20"/>
                <w:szCs w:val="20"/>
              </w:rPr>
            </w:pPr>
          </w:p>
        </w:tc>
      </w:tr>
      <w:tr w:rsidR="0025783F" w:rsidRPr="00064CE6" w:rsidTr="00CC0D6A">
        <w:trPr>
          <w:trHeight w:val="276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Срок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Основные направления реализации</w:t>
            </w:r>
          </w:p>
        </w:tc>
      </w:tr>
      <w:tr w:rsidR="0025783F" w:rsidRPr="00064CE6" w:rsidTr="00CC0D6A">
        <w:trPr>
          <w:trHeight w:val="1200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83F" w:rsidRPr="00064CE6" w:rsidRDefault="0025783F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83F" w:rsidRPr="00064CE6" w:rsidRDefault="0025783F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83F" w:rsidRPr="00064CE6" w:rsidRDefault="0025783F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начала реализации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83F" w:rsidRPr="00064CE6" w:rsidRDefault="0025783F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окончание реализации</w:t>
            </w: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83F" w:rsidRPr="00064CE6" w:rsidRDefault="0025783F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83F" w:rsidRPr="00064CE6" w:rsidRDefault="0025783F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783F" w:rsidRPr="00064CE6" w:rsidTr="00CC0D6A">
        <w:trPr>
          <w:trHeight w:val="936"/>
        </w:trPr>
        <w:tc>
          <w:tcPr>
            <w:tcW w:w="579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783F" w:rsidRPr="00CC0D6A" w:rsidRDefault="0025783F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807522" w:rsidRPr="00CC0D6A" w:rsidRDefault="00807522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Ремонт дворового проезда</w:t>
            </w:r>
          </w:p>
          <w:p w:rsidR="0025783F" w:rsidRPr="00CC0D6A" w:rsidRDefault="00807522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(асфальтирование)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25783F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783F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783F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13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25783F" w:rsidRPr="00CC0D6A" w:rsidRDefault="00CC0D6A" w:rsidP="00CC0D6A">
            <w:pPr>
              <w:pStyle w:val="Default"/>
              <w:tabs>
                <w:tab w:val="left" w:pos="238"/>
              </w:tabs>
              <w:ind w:firstLine="35"/>
              <w:jc w:val="center"/>
              <w:rPr>
                <w:rFonts w:eastAsia="Times New Roman"/>
                <w:color w:val="2D2D2D"/>
                <w:sz w:val="20"/>
                <w:szCs w:val="20"/>
                <w:lang w:eastAsia="ru-RU"/>
              </w:rPr>
            </w:pPr>
            <w:r w:rsidRPr="00CC0D6A">
              <w:rPr>
                <w:rFonts w:eastAsia="Times New Roman"/>
                <w:color w:val="2D2D2D"/>
                <w:sz w:val="20"/>
                <w:szCs w:val="20"/>
                <w:lang w:eastAsia="ru-RU"/>
              </w:rPr>
              <w:t>Увеличение количества обустроенных дворовых территорий.</w:t>
            </w:r>
          </w:p>
        </w:tc>
        <w:tc>
          <w:tcPr>
            <w:tcW w:w="2409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25783F" w:rsidRPr="00CC0D6A" w:rsidRDefault="0025783F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25783F" w:rsidRPr="00064CE6" w:rsidTr="00CC0D6A">
        <w:trPr>
          <w:trHeight w:val="1188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25783F" w:rsidRPr="00CC0D6A" w:rsidRDefault="0025783F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07522" w:rsidRPr="00CC0D6A" w:rsidRDefault="00807522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Освещение придомовой территории (одна опора)</w:t>
            </w:r>
          </w:p>
          <w:p w:rsidR="0025783F" w:rsidRPr="00CC0D6A" w:rsidRDefault="0025783F" w:rsidP="006D333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5783F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25783F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25783F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5783F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 территорий.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5783F" w:rsidRPr="00CC0D6A" w:rsidRDefault="0025783F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6D333C" w:rsidRPr="00064CE6" w:rsidTr="00CC0D6A">
        <w:trPr>
          <w:trHeight w:val="1209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Приобретение и монтаж лавочек (на металлических стойках)</w:t>
            </w:r>
          </w:p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 территорий.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6D333C" w:rsidRPr="00064CE6" w:rsidTr="00CC0D6A">
        <w:trPr>
          <w:trHeight w:val="965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Приобретение и монтаж урны (металлическая)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 территорий.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6D333C" w:rsidRPr="00064CE6" w:rsidTr="00CC0D6A">
        <w:trPr>
          <w:trHeight w:val="936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Озеленение придомовой территории (кустарник)</w:t>
            </w:r>
          </w:p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sz w:val="20"/>
                <w:szCs w:val="20"/>
              </w:rPr>
              <w:t>Повышение уровня озеленения и эстетичности дворовых территорий и общественных пространств, расположенных на территории поселка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6D333C" w:rsidRPr="00064CE6" w:rsidTr="00CC0D6A">
        <w:trPr>
          <w:trHeight w:val="936"/>
        </w:trPr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Установка МАФ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CC0D6A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 территорий.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D333C" w:rsidRPr="00CC0D6A" w:rsidRDefault="006D333C" w:rsidP="006D333C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</w:tbl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tbl>
      <w:tblPr>
        <w:tblW w:w="9781" w:type="dxa"/>
        <w:tblInd w:w="-34" w:type="dxa"/>
        <w:tblLayout w:type="fixed"/>
        <w:tblLook w:val="04A0"/>
      </w:tblPr>
      <w:tblGrid>
        <w:gridCol w:w="2410"/>
        <w:gridCol w:w="2552"/>
        <w:gridCol w:w="2268"/>
        <w:gridCol w:w="2551"/>
      </w:tblGrid>
      <w:tr w:rsidR="00143D3A" w:rsidRPr="00330826" w:rsidTr="00951559">
        <w:trPr>
          <w:trHeight w:val="632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4CE6" w:rsidRPr="00064CE6" w:rsidRDefault="00064CE6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t xml:space="preserve">Приложение № </w:t>
            </w:r>
            <w:r w:rsidR="00951559">
              <w:rPr>
                <w:color w:val="000000"/>
                <w:sz w:val="20"/>
                <w:szCs w:val="20"/>
              </w:rPr>
              <w:t>2</w:t>
            </w:r>
          </w:p>
          <w:p w:rsidR="00064CE6" w:rsidRPr="00064CE6" w:rsidRDefault="00064CE6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t>к муниципальной программе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</w:p>
          <w:p w:rsidR="00064CE6" w:rsidRPr="00064CE6" w:rsidRDefault="00165CF3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комфортной</w:t>
            </w:r>
            <w:r w:rsidR="00064CE6" w:rsidRPr="00064CE6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626A4F">
              <w:rPr>
                <w:color w:val="000000"/>
                <w:sz w:val="20"/>
                <w:szCs w:val="20"/>
              </w:rPr>
              <w:t>Алмазный</w:t>
            </w:r>
            <w:r w:rsidR="00064CE6" w:rsidRPr="00064CE6">
              <w:rPr>
                <w:color w:val="000000"/>
                <w:sz w:val="20"/>
                <w:szCs w:val="20"/>
              </w:rPr>
              <w:t>»</w:t>
            </w:r>
          </w:p>
          <w:p w:rsidR="00952A7D" w:rsidRPr="0025783F" w:rsidRDefault="00064CE6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t xml:space="preserve"> Мирнинского района РС (Я) на 201</w:t>
            </w:r>
            <w:r w:rsidR="00165CF3">
              <w:rPr>
                <w:color w:val="000000"/>
                <w:sz w:val="20"/>
                <w:szCs w:val="20"/>
              </w:rPr>
              <w:t>8-2022</w:t>
            </w:r>
            <w:r w:rsidRPr="00064CE6">
              <w:rPr>
                <w:color w:val="000000"/>
                <w:sz w:val="20"/>
                <w:szCs w:val="20"/>
              </w:rPr>
              <w:t xml:space="preserve"> год</w:t>
            </w:r>
            <w:r w:rsidR="00165CF3">
              <w:rPr>
                <w:color w:val="000000"/>
                <w:sz w:val="20"/>
                <w:szCs w:val="20"/>
              </w:rPr>
              <w:t>ы</w:t>
            </w:r>
          </w:p>
        </w:tc>
      </w:tr>
      <w:tr w:rsidR="00143D3A" w:rsidRPr="00330826" w:rsidTr="00951559">
        <w:trPr>
          <w:trHeight w:val="253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3D3A" w:rsidRPr="00064CE6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t>.</w:t>
            </w:r>
          </w:p>
          <w:p w:rsidR="00143D3A" w:rsidRPr="00064CE6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3D3A" w:rsidRPr="00807522" w:rsidRDefault="00143D3A" w:rsidP="0073090E">
            <w:pPr>
              <w:jc w:val="center"/>
              <w:rPr>
                <w:color w:val="000000"/>
              </w:rPr>
            </w:pPr>
            <w:r w:rsidRPr="00807522">
              <w:rPr>
                <w:b/>
                <w:bCs/>
                <w:color w:val="000000"/>
              </w:rPr>
              <w:t>Ресурсное обеспечение реализации муниципа</w:t>
            </w:r>
            <w:r w:rsidR="00165CF3" w:rsidRPr="00807522">
              <w:rPr>
                <w:b/>
                <w:bCs/>
                <w:color w:val="000000"/>
              </w:rPr>
              <w:t>льной  программы «Формировани</w:t>
            </w:r>
            <w:r w:rsidR="000D4721" w:rsidRPr="00807522">
              <w:rPr>
                <w:b/>
                <w:bCs/>
                <w:color w:val="000000"/>
              </w:rPr>
              <w:t>е</w:t>
            </w:r>
            <w:r w:rsidR="00165CF3" w:rsidRPr="00807522">
              <w:rPr>
                <w:b/>
                <w:bCs/>
                <w:color w:val="000000"/>
              </w:rPr>
              <w:t xml:space="preserve"> комфортной</w:t>
            </w:r>
            <w:r w:rsidRPr="00807522">
              <w:rPr>
                <w:b/>
                <w:bCs/>
                <w:color w:val="000000"/>
              </w:rPr>
              <w:t xml:space="preserve"> городской среды МО «Поселок </w:t>
            </w:r>
            <w:r w:rsidR="00626A4F" w:rsidRPr="00807522">
              <w:rPr>
                <w:b/>
                <w:bCs/>
                <w:color w:val="000000"/>
              </w:rPr>
              <w:t>Алмазный</w:t>
            </w:r>
            <w:r w:rsidRPr="00807522">
              <w:rPr>
                <w:b/>
                <w:bCs/>
                <w:color w:val="000000"/>
              </w:rPr>
              <w:t>» Мирнинского района РС (Я)  на 201</w:t>
            </w:r>
            <w:r w:rsidR="00165CF3" w:rsidRPr="00807522">
              <w:rPr>
                <w:b/>
                <w:bCs/>
                <w:color w:val="000000"/>
              </w:rPr>
              <w:t>8-2022</w:t>
            </w:r>
            <w:r w:rsidRPr="00807522">
              <w:rPr>
                <w:b/>
                <w:bCs/>
                <w:color w:val="000000"/>
              </w:rPr>
              <w:t xml:space="preserve"> год</w:t>
            </w:r>
            <w:r w:rsidR="00165CF3" w:rsidRPr="00807522">
              <w:rPr>
                <w:b/>
                <w:bCs/>
                <w:color w:val="000000"/>
              </w:rPr>
              <w:t>ы</w:t>
            </w:r>
          </w:p>
          <w:p w:rsidR="00143D3A" w:rsidRPr="00064CE6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330826" w:rsidTr="00951559">
        <w:trPr>
          <w:trHeight w:val="10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D3A" w:rsidRPr="00064CE6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064CE6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446BE1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6BE1">
              <w:rPr>
                <w:b/>
                <w:bCs/>
                <w:color w:val="000000"/>
                <w:sz w:val="20"/>
                <w:szCs w:val="20"/>
              </w:rPr>
              <w:t>Источник финансирования</w:t>
            </w:r>
            <w:r w:rsidR="00BA17E6">
              <w:rPr>
                <w:b/>
                <w:bCs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446BE1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6BE1">
              <w:rPr>
                <w:b/>
                <w:bCs/>
                <w:color w:val="000000"/>
                <w:sz w:val="20"/>
                <w:szCs w:val="20"/>
              </w:rPr>
              <w:t xml:space="preserve">Объемы бюджетных ассигнований (тыс. рублей) </w:t>
            </w:r>
          </w:p>
        </w:tc>
      </w:tr>
      <w:tr w:rsidR="00143D3A" w:rsidRPr="00446BE1" w:rsidTr="00951559">
        <w:trPr>
          <w:trHeight w:val="1518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D3A" w:rsidRPr="00446BE1" w:rsidRDefault="00143D3A" w:rsidP="0073090E">
            <w:pPr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 xml:space="preserve"> Муниципальная  программа 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  <w:r w:rsidR="006C63A3">
              <w:rPr>
                <w:color w:val="000000"/>
                <w:sz w:val="20"/>
                <w:szCs w:val="20"/>
              </w:rPr>
              <w:t xml:space="preserve"> </w:t>
            </w:r>
            <w:r w:rsidR="00165CF3">
              <w:rPr>
                <w:color w:val="000000"/>
                <w:sz w:val="20"/>
                <w:szCs w:val="20"/>
              </w:rPr>
              <w:t>комфортной</w:t>
            </w:r>
            <w:r w:rsidRPr="00446BE1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626A4F">
              <w:rPr>
                <w:color w:val="000000"/>
                <w:sz w:val="20"/>
                <w:szCs w:val="20"/>
              </w:rPr>
              <w:t>Алмазный</w:t>
            </w:r>
            <w:r w:rsidRPr="00446BE1">
              <w:rPr>
                <w:color w:val="000000"/>
                <w:sz w:val="20"/>
                <w:szCs w:val="20"/>
              </w:rPr>
              <w:t>» Мирнинского района РС (Я)  на 201</w:t>
            </w:r>
            <w:r w:rsidR="00165CF3">
              <w:rPr>
                <w:color w:val="000000"/>
                <w:sz w:val="20"/>
                <w:szCs w:val="20"/>
              </w:rPr>
              <w:t>8-2022</w:t>
            </w:r>
            <w:r w:rsidRPr="00446BE1">
              <w:rPr>
                <w:color w:val="000000"/>
                <w:sz w:val="20"/>
                <w:szCs w:val="20"/>
              </w:rPr>
              <w:t xml:space="preserve"> год</w:t>
            </w:r>
            <w:r w:rsidR="00165CF3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D3A" w:rsidRPr="00446BE1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6BE1">
              <w:rPr>
                <w:b/>
                <w:bCs/>
                <w:color w:val="000000"/>
                <w:sz w:val="20"/>
                <w:szCs w:val="20"/>
              </w:rPr>
              <w:t>всего в том числе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446BE1" w:rsidRDefault="00143D3A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6B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D3A" w:rsidRPr="006213F4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4AFD" w:rsidRPr="00446BE1" w:rsidTr="00951559">
        <w:trPr>
          <w:trHeight w:val="547"/>
        </w:trPr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FD" w:rsidRPr="00446BE1" w:rsidRDefault="00864AFD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ответственного исполнителя: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FD" w:rsidRPr="00446BE1" w:rsidRDefault="00864AFD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64AFD" w:rsidRPr="00446BE1" w:rsidTr="00951559">
        <w:trPr>
          <w:trHeight w:val="27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FD" w:rsidRPr="00446BE1" w:rsidRDefault="00864AFD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соисполнителя: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</w:tr>
      <w:tr w:rsidR="00864AFD" w:rsidRPr="00446BE1" w:rsidTr="00951559">
        <w:trPr>
          <w:trHeight w:val="27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FD" w:rsidRPr="00446BE1" w:rsidRDefault="00864AFD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участника: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AFD" w:rsidRPr="00446BE1" w:rsidRDefault="00864AFD" w:rsidP="0073090E">
            <w:pPr>
              <w:rPr>
                <w:color w:val="000000"/>
                <w:sz w:val="20"/>
                <w:szCs w:val="20"/>
              </w:rPr>
            </w:pPr>
          </w:p>
        </w:tc>
      </w:tr>
      <w:tr w:rsidR="00B71644" w:rsidRPr="00446BE1" w:rsidTr="00951559">
        <w:trPr>
          <w:trHeight w:val="547"/>
        </w:trPr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644" w:rsidRPr="00446BE1" w:rsidRDefault="00B71644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ответственного исполнителя: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FD" w:rsidRPr="00446BE1" w:rsidRDefault="00864AFD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71644" w:rsidRPr="00446BE1" w:rsidTr="00951559">
        <w:trPr>
          <w:trHeight w:val="27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644" w:rsidRPr="00446BE1" w:rsidRDefault="00B71644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соисполнителя: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</w:tr>
      <w:tr w:rsidR="00B71644" w:rsidRPr="00446BE1" w:rsidTr="00951559">
        <w:trPr>
          <w:trHeight w:val="274"/>
        </w:trPr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644" w:rsidRPr="00446BE1" w:rsidRDefault="00B71644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446BE1">
              <w:rPr>
                <w:color w:val="000000"/>
                <w:sz w:val="20"/>
                <w:szCs w:val="20"/>
              </w:rPr>
              <w:t>наименование участника: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644" w:rsidRPr="00446BE1" w:rsidRDefault="00B71644" w:rsidP="0073090E">
            <w:pPr>
              <w:rPr>
                <w:color w:val="000000"/>
                <w:sz w:val="20"/>
                <w:szCs w:val="20"/>
              </w:rPr>
            </w:pPr>
          </w:p>
        </w:tc>
      </w:tr>
      <w:tr w:rsidR="00143D3A" w:rsidRPr="00446BE1" w:rsidTr="00951559">
        <w:trPr>
          <w:trHeight w:val="27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D3A" w:rsidRPr="00446BE1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446BE1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446BE1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446BE1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143D3A" w:rsidRPr="00BA17E6" w:rsidRDefault="00BA17E6" w:rsidP="0073090E">
      <w:pPr>
        <w:ind w:firstLine="708"/>
        <w:sectPr w:rsidR="00143D3A" w:rsidRPr="00BA17E6" w:rsidSect="00032796">
          <w:footerReference w:type="default" r:id="rId12"/>
          <w:pgSz w:w="11906" w:h="16838"/>
          <w:pgMar w:top="851" w:right="566" w:bottom="568" w:left="1560" w:header="708" w:footer="708" w:gutter="0"/>
          <w:pgNumType w:start="0"/>
          <w:cols w:space="708"/>
          <w:docGrid w:linePitch="360"/>
        </w:sectPr>
      </w:pPr>
      <w:r>
        <w:t>*</w:t>
      </w:r>
      <w:r w:rsidRPr="00BA17E6">
        <w:t>Значение показателя будут уточнены после принятия постановления Правительства РФ о предоставлении средств ФБ в целях финансирования мероприятий приоритетного проекта «Фор</w:t>
      </w:r>
      <w:r>
        <w:t>м</w:t>
      </w:r>
      <w:r w:rsidRPr="00BA17E6">
        <w:t>ирование комфортной городской среды»</w:t>
      </w:r>
    </w:p>
    <w:tbl>
      <w:tblPr>
        <w:tblW w:w="15449" w:type="dxa"/>
        <w:tblInd w:w="534" w:type="dxa"/>
        <w:tblLayout w:type="fixed"/>
        <w:tblLook w:val="04A0"/>
      </w:tblPr>
      <w:tblGrid>
        <w:gridCol w:w="577"/>
        <w:gridCol w:w="557"/>
        <w:gridCol w:w="1133"/>
        <w:gridCol w:w="426"/>
        <w:gridCol w:w="425"/>
        <w:gridCol w:w="284"/>
        <w:gridCol w:w="566"/>
        <w:gridCol w:w="143"/>
        <w:gridCol w:w="849"/>
        <w:gridCol w:w="284"/>
        <w:gridCol w:w="140"/>
        <w:gridCol w:w="569"/>
        <w:gridCol w:w="282"/>
        <w:gridCol w:w="710"/>
        <w:gridCol w:w="568"/>
        <w:gridCol w:w="141"/>
        <w:gridCol w:w="426"/>
        <w:gridCol w:w="141"/>
        <w:gridCol w:w="426"/>
        <w:gridCol w:w="141"/>
        <w:gridCol w:w="284"/>
        <w:gridCol w:w="283"/>
        <w:gridCol w:w="284"/>
        <w:gridCol w:w="283"/>
        <w:gridCol w:w="284"/>
        <w:gridCol w:w="283"/>
        <w:gridCol w:w="142"/>
        <w:gridCol w:w="567"/>
        <w:gridCol w:w="236"/>
        <w:gridCol w:w="331"/>
        <w:gridCol w:w="378"/>
        <w:gridCol w:w="189"/>
        <w:gridCol w:w="47"/>
        <w:gridCol w:w="662"/>
        <w:gridCol w:w="91"/>
        <w:gridCol w:w="616"/>
        <w:gridCol w:w="567"/>
        <w:gridCol w:w="1134"/>
      </w:tblGrid>
      <w:tr w:rsidR="00143D3A" w:rsidRPr="00B25775" w:rsidTr="00807522">
        <w:trPr>
          <w:gridAfter w:val="3"/>
          <w:wAfter w:w="2317" w:type="dxa"/>
          <w:trHeight w:val="348"/>
        </w:trPr>
        <w:tc>
          <w:tcPr>
            <w:tcW w:w="1313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lastRenderedPageBreak/>
              <w:t xml:space="preserve">Приложение № </w:t>
            </w:r>
            <w:r w:rsidR="00951559">
              <w:rPr>
                <w:color w:val="000000"/>
                <w:sz w:val="20"/>
                <w:szCs w:val="20"/>
              </w:rPr>
              <w:t>3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t>к муниципальной программе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</w:p>
          <w:p w:rsidR="00143D3A" w:rsidRDefault="00960906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комфортной</w:t>
            </w:r>
            <w:r w:rsidR="00143D3A" w:rsidRPr="0025783F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6C63A3">
              <w:rPr>
                <w:color w:val="000000"/>
                <w:sz w:val="20"/>
                <w:szCs w:val="20"/>
              </w:rPr>
              <w:t>Алмазный</w:t>
            </w:r>
            <w:r w:rsidR="00143D3A" w:rsidRPr="0025783F">
              <w:rPr>
                <w:color w:val="000000"/>
                <w:sz w:val="20"/>
                <w:szCs w:val="20"/>
              </w:rPr>
              <w:t>»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t xml:space="preserve"> Мирнинского района РС (Я) на 201</w:t>
            </w:r>
            <w:r w:rsidR="00960906">
              <w:rPr>
                <w:color w:val="000000"/>
                <w:sz w:val="20"/>
                <w:szCs w:val="20"/>
              </w:rPr>
              <w:t>8-2022</w:t>
            </w:r>
            <w:r w:rsidRPr="0025783F">
              <w:rPr>
                <w:color w:val="000000"/>
                <w:sz w:val="20"/>
                <w:szCs w:val="20"/>
              </w:rPr>
              <w:t xml:space="preserve"> год</w:t>
            </w:r>
            <w:r w:rsidR="00960906">
              <w:rPr>
                <w:color w:val="000000"/>
                <w:sz w:val="20"/>
                <w:szCs w:val="20"/>
              </w:rPr>
              <w:t>ы</w:t>
            </w:r>
            <w:r w:rsidRPr="0025783F">
              <w:rPr>
                <w:color w:val="000000"/>
                <w:sz w:val="20"/>
                <w:szCs w:val="20"/>
              </w:rPr>
              <w:t>.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3D3A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C15EFD">
              <w:rPr>
                <w:b/>
                <w:bCs/>
                <w:color w:val="000000"/>
              </w:rPr>
              <w:t>Информация о дворовых территори</w:t>
            </w:r>
            <w:r w:rsidR="001F0F5C">
              <w:rPr>
                <w:b/>
                <w:bCs/>
                <w:color w:val="000000"/>
              </w:rPr>
              <w:t>ях</w:t>
            </w:r>
          </w:p>
          <w:p w:rsidR="00143D3A" w:rsidRPr="0025783F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B25775" w:rsidTr="00807522">
        <w:trPr>
          <w:gridAfter w:val="2"/>
          <w:wAfter w:w="1701" w:type="dxa"/>
          <w:trHeight w:val="276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3D3A" w:rsidRPr="0025783F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07522">
        <w:trPr>
          <w:trHeight w:val="600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Адрес МКД*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Год постройки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Площадь МКД, м2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Количество квартир, ед.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 xml:space="preserve">Количество жителей, чел.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Площадь дворовой территории, м2</w:t>
            </w:r>
          </w:p>
        </w:tc>
        <w:tc>
          <w:tcPr>
            <w:tcW w:w="425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оснащенность / наличие (1-да/ 0-нет)</w:t>
            </w:r>
          </w:p>
        </w:tc>
        <w:tc>
          <w:tcPr>
            <w:tcW w:w="42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наличие малых архитектурных форм МКД (1-да/ 0-нет)</w:t>
            </w:r>
          </w:p>
        </w:tc>
      </w:tr>
      <w:tr w:rsidR="00B3453E" w:rsidRPr="00B3453E" w:rsidTr="00807522">
        <w:trPr>
          <w:trHeight w:val="1452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Освещение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Дворовый проезд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Детские площадки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Спортивные площадки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Автомобильные парковки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Озеленение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потребность в новом уличном туалете*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Скамейки и лавочки, ед.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Урны для мусора, 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53E" w:rsidRPr="00B3453E" w:rsidRDefault="00807522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Площадки</w:t>
            </w:r>
            <w:r w:rsidR="00B3453E" w:rsidRPr="00B3453E">
              <w:rPr>
                <w:b/>
                <w:bCs/>
                <w:color w:val="000000"/>
                <w:sz w:val="16"/>
                <w:szCs w:val="16"/>
              </w:rPr>
              <w:t xml:space="preserve"> для контейнеров, ед.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Памятники и скульптуры, 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Пандусы,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i/>
                <w:iCs/>
                <w:color w:val="000000"/>
                <w:sz w:val="16"/>
                <w:szCs w:val="16"/>
              </w:rPr>
              <w:t>Другие малые архитектурные формы (указать)</w:t>
            </w:r>
          </w:p>
        </w:tc>
      </w:tr>
      <w:tr w:rsidR="00B3453E" w:rsidRPr="00B3453E" w:rsidTr="00807522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I. Каменные МКД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1.1. благоустроенные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sz w:val="16"/>
                <w:szCs w:val="16"/>
              </w:rPr>
            </w:pPr>
            <w:r w:rsidRPr="00B3453E">
              <w:rPr>
                <w:sz w:val="16"/>
                <w:szCs w:val="16"/>
              </w:rPr>
              <w:t>п.А</w:t>
            </w:r>
            <w:r w:rsidR="006C63A3">
              <w:rPr>
                <w:sz w:val="16"/>
                <w:szCs w:val="16"/>
              </w:rPr>
              <w:t>лмазный</w:t>
            </w:r>
            <w:r w:rsidRPr="00B3453E">
              <w:rPr>
                <w:sz w:val="16"/>
                <w:szCs w:val="16"/>
              </w:rPr>
              <w:t xml:space="preserve">, ул </w:t>
            </w:r>
            <w:r w:rsidR="006C63A3"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 w:rsidR="006C63A3">
              <w:rPr>
                <w:sz w:val="16"/>
                <w:szCs w:val="16"/>
              </w:rPr>
              <w:t>0/1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горка, песочница, качель-балансир</w:t>
            </w:r>
            <w:r w:rsidR="00B3453E" w:rsidRPr="00B3453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II. Деревянные МКД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2.1. благоустроенные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="00B3453E"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="00B3453E"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="00B3453E"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136DDD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детски</w:t>
            </w:r>
            <w:r w:rsidR="00830D04">
              <w:rPr>
                <w:color w:val="000000"/>
                <w:sz w:val="16"/>
                <w:szCs w:val="16"/>
              </w:rPr>
              <w:t>й игровой комплекс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838,2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836,6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747,4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752,4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830D04" w:rsidRDefault="00830D04" w:rsidP="0073090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30D04">
              <w:rPr>
                <w:bCs/>
                <w:color w:val="000000"/>
                <w:sz w:val="16"/>
                <w:szCs w:val="16"/>
              </w:rPr>
              <w:t>детский игровой комплекс, качель</w:t>
            </w:r>
            <w:r>
              <w:rPr>
                <w:bCs/>
                <w:color w:val="000000"/>
                <w:sz w:val="16"/>
                <w:szCs w:val="16"/>
              </w:rPr>
              <w:t>-балансир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Лесная</w:t>
            </w:r>
            <w:r w:rsidRPr="00B3453E">
              <w:rPr>
                <w:sz w:val="16"/>
                <w:szCs w:val="16"/>
              </w:rPr>
              <w:t>,  д.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826,4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C4BBE" w:rsidRDefault="00830D04" w:rsidP="0073090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BC4BBE">
              <w:rPr>
                <w:bCs/>
                <w:color w:val="000000"/>
                <w:sz w:val="16"/>
                <w:szCs w:val="16"/>
              </w:rPr>
              <w:t>детский игровой комплекс, песочница</w:t>
            </w:r>
            <w:r w:rsidR="00B3453E" w:rsidRPr="00BC4BBE">
              <w:rPr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Октябрьская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717,1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07522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Речная</w:t>
            </w:r>
            <w:r w:rsidRPr="00B3453E">
              <w:rPr>
                <w:sz w:val="16"/>
                <w:szCs w:val="16"/>
              </w:rPr>
              <w:t>,  д.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07522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B3453E" w:rsidRPr="00B3453E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568,8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561,75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C4BBE">
              <w:rPr>
                <w:bCs/>
                <w:color w:val="000000"/>
                <w:sz w:val="16"/>
                <w:szCs w:val="16"/>
              </w:rPr>
              <w:t>детский игровой комплекс</w:t>
            </w:r>
          </w:p>
        </w:tc>
      </w:tr>
    </w:tbl>
    <w:p w:rsidR="00143D3A" w:rsidRDefault="00143D3A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tbl>
      <w:tblPr>
        <w:tblW w:w="14858" w:type="dxa"/>
        <w:tblInd w:w="675" w:type="dxa"/>
        <w:tblLook w:val="04A0"/>
      </w:tblPr>
      <w:tblGrid>
        <w:gridCol w:w="567"/>
        <w:gridCol w:w="4395"/>
        <w:gridCol w:w="1418"/>
        <w:gridCol w:w="7938"/>
        <w:gridCol w:w="540"/>
      </w:tblGrid>
      <w:tr w:rsidR="00143D3A" w:rsidRPr="00143D3A" w:rsidTr="00951559">
        <w:trPr>
          <w:gridAfter w:val="1"/>
          <w:wAfter w:w="540" w:type="dxa"/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  <w:bookmarkStart w:id="3" w:name="RANGE!A1:D32"/>
            <w:bookmarkEnd w:id="3"/>
          </w:p>
        </w:tc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 xml:space="preserve">Приложение № </w:t>
            </w:r>
            <w:r w:rsidR="00951559">
              <w:rPr>
                <w:color w:val="000000"/>
                <w:sz w:val="20"/>
                <w:szCs w:val="20"/>
              </w:rPr>
              <w:t>4</w:t>
            </w:r>
          </w:p>
        </w:tc>
      </w:tr>
      <w:tr w:rsidR="00143D3A" w:rsidRPr="00143D3A" w:rsidTr="00951559">
        <w:trPr>
          <w:gridAfter w:val="1"/>
          <w:wAfter w:w="540" w:type="dxa"/>
          <w:trHeight w:val="8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1089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>к муниципальной программе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</w:p>
          <w:p w:rsidR="00731089" w:rsidRDefault="00960906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комфортной</w:t>
            </w:r>
            <w:r w:rsidR="00143D3A" w:rsidRPr="00143D3A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A17C3D">
              <w:rPr>
                <w:color w:val="000000"/>
                <w:sz w:val="20"/>
                <w:szCs w:val="20"/>
              </w:rPr>
              <w:t>Алмазный</w:t>
            </w:r>
            <w:r w:rsidR="00143D3A" w:rsidRPr="00143D3A">
              <w:rPr>
                <w:color w:val="000000"/>
                <w:sz w:val="20"/>
                <w:szCs w:val="20"/>
              </w:rPr>
              <w:t>»</w:t>
            </w:r>
          </w:p>
          <w:p w:rsidR="00143D3A" w:rsidRP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 xml:space="preserve"> Мирнинского района РС (Я) на 201</w:t>
            </w:r>
            <w:r w:rsidR="00960906">
              <w:rPr>
                <w:color w:val="000000"/>
                <w:sz w:val="20"/>
                <w:szCs w:val="20"/>
              </w:rPr>
              <w:t>8-2022</w:t>
            </w:r>
            <w:r w:rsidRPr="00143D3A">
              <w:rPr>
                <w:color w:val="000000"/>
                <w:sz w:val="20"/>
                <w:szCs w:val="20"/>
              </w:rPr>
              <w:t xml:space="preserve"> год</w:t>
            </w:r>
            <w:r w:rsidR="00960906">
              <w:rPr>
                <w:color w:val="000000"/>
                <w:sz w:val="20"/>
                <w:szCs w:val="20"/>
              </w:rPr>
              <w:t>ы</w:t>
            </w:r>
            <w:r w:rsidRPr="00143D3A">
              <w:rPr>
                <w:color w:val="000000"/>
                <w:sz w:val="20"/>
                <w:szCs w:val="20"/>
              </w:rPr>
              <w:t>.</w:t>
            </w:r>
          </w:p>
        </w:tc>
      </w:tr>
      <w:tr w:rsidR="00143D3A" w:rsidRPr="00C15EFD" w:rsidTr="00951559">
        <w:trPr>
          <w:trHeight w:val="434"/>
        </w:trPr>
        <w:tc>
          <w:tcPr>
            <w:tcW w:w="148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D3A" w:rsidRPr="00C15EFD" w:rsidRDefault="00143D3A" w:rsidP="0073090E">
            <w:pPr>
              <w:jc w:val="center"/>
              <w:rPr>
                <w:b/>
                <w:bCs/>
                <w:color w:val="000000"/>
              </w:rPr>
            </w:pPr>
            <w:r w:rsidRPr="00C15EFD">
              <w:rPr>
                <w:b/>
                <w:bCs/>
                <w:color w:val="000000"/>
              </w:rPr>
              <w:t xml:space="preserve">Информация о </w:t>
            </w:r>
            <w:r w:rsidR="001F0F5C">
              <w:rPr>
                <w:b/>
                <w:bCs/>
                <w:color w:val="000000"/>
              </w:rPr>
              <w:t xml:space="preserve">наиболее посещаемой </w:t>
            </w:r>
            <w:r w:rsidRPr="00C15EFD">
              <w:rPr>
                <w:b/>
                <w:bCs/>
                <w:color w:val="000000"/>
              </w:rPr>
              <w:t>территории общего пользования</w:t>
            </w:r>
          </w:p>
        </w:tc>
      </w:tr>
      <w:tr w:rsidR="00143D3A" w:rsidRPr="00C15EFD" w:rsidTr="00951559">
        <w:trPr>
          <w:trHeight w:val="13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C15EFD" w:rsidTr="00951559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Общее количество, ед.</w:t>
            </w:r>
          </w:p>
        </w:tc>
        <w:tc>
          <w:tcPr>
            <w:tcW w:w="8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из них</w:t>
            </w:r>
          </w:p>
        </w:tc>
      </w:tr>
      <w:tr w:rsidR="00143D3A" w:rsidRPr="00C15EFD" w:rsidTr="00951559">
        <w:trPr>
          <w:trHeight w:val="6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требуется провести мероприятия по благоустройству</w:t>
            </w: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 xml:space="preserve">I. Парки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A17C3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II. Скверы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III. Площади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 xml:space="preserve">Площадь </w:t>
            </w:r>
            <w:r w:rsidR="00A17C3D">
              <w:rPr>
                <w:color w:val="000000"/>
                <w:sz w:val="20"/>
                <w:szCs w:val="20"/>
              </w:rPr>
              <w:t>ДК «Алмазный»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="00F77396">
              <w:rPr>
                <w:color w:val="000000"/>
                <w:sz w:val="20"/>
                <w:szCs w:val="20"/>
              </w:rPr>
              <w:t>становка скамеек, урн</w:t>
            </w: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 xml:space="preserve">Площадь </w:t>
            </w:r>
            <w:r w:rsidR="00A17C3D">
              <w:rPr>
                <w:color w:val="000000"/>
                <w:sz w:val="20"/>
                <w:szCs w:val="20"/>
              </w:rPr>
              <w:t>СК «Молодежный»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="00F77396">
              <w:rPr>
                <w:color w:val="000000"/>
                <w:sz w:val="20"/>
                <w:szCs w:val="20"/>
              </w:rPr>
              <w:t>становка скамеек, урн</w:t>
            </w: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IV. Бульвары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V. Набережная/пляжи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VI. Детские площадки (вне МКД)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  <w:r w:rsidR="00A17C3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ул.Дражная</w:t>
            </w:r>
            <w:r w:rsidR="00F77396"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77396"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</w:t>
            </w:r>
            <w:r w:rsidR="005C63CB">
              <w:rPr>
                <w:color w:val="000000"/>
                <w:sz w:val="20"/>
                <w:szCs w:val="20"/>
              </w:rPr>
              <w:t xml:space="preserve"> крошки</w:t>
            </w:r>
          </w:p>
        </w:tc>
      </w:tr>
      <w:tr w:rsidR="005C63CB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 Геодезическая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5C63CB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ул.Октябрьская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5C63CB" w:rsidRPr="00193D92" w:rsidTr="00951559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п.Алмазный, ул.Речная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F77396" w:rsidRPr="00193D92" w:rsidTr="00951559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VII. Спортивные площадки (вне МКД)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07522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396" w:rsidRPr="00193D92" w:rsidRDefault="00F77396" w:rsidP="00807522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Спортивная площадка</w:t>
            </w:r>
            <w:r w:rsidR="005C63CB">
              <w:rPr>
                <w:color w:val="000000"/>
                <w:sz w:val="20"/>
                <w:szCs w:val="20"/>
              </w:rPr>
              <w:t>, п.Алмазный, ул.Маршака, (территория школы)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скамеек, урн</w:t>
            </w:r>
          </w:p>
        </w:tc>
      </w:tr>
      <w:tr w:rsidR="00F77396" w:rsidRPr="00C15EFD" w:rsidTr="00807522">
        <w:trPr>
          <w:trHeight w:val="5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396" w:rsidRPr="00193D92" w:rsidRDefault="00F77396" w:rsidP="00807522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Спортивная площадка</w:t>
            </w:r>
            <w:r>
              <w:rPr>
                <w:color w:val="000000"/>
                <w:sz w:val="20"/>
                <w:szCs w:val="20"/>
              </w:rPr>
              <w:t xml:space="preserve">, п.Алмазный, ул.Клубная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Покрытие из резиновой крошки, установка скамеек, урн, ограждения</w:t>
            </w:r>
          </w:p>
        </w:tc>
      </w:tr>
      <w:tr w:rsidR="00F77396" w:rsidRPr="00C15EFD" w:rsidTr="00951559">
        <w:trPr>
          <w:trHeight w:val="31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:rsidR="00143D3A" w:rsidRDefault="00143D3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  <w:sectPr w:rsidR="009E00CA" w:rsidSect="00951559">
          <w:headerReference w:type="default" r:id="rId13"/>
          <w:pgSz w:w="16838" w:h="11906" w:orient="landscape"/>
          <w:pgMar w:top="993" w:right="1134" w:bottom="567" w:left="425" w:header="709" w:footer="709" w:gutter="0"/>
          <w:cols w:space="708"/>
          <w:docGrid w:linePitch="360"/>
        </w:sectPr>
      </w:pPr>
    </w:p>
    <w:p w:rsidR="00731089" w:rsidRPr="00731089" w:rsidRDefault="00731089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51559">
        <w:rPr>
          <w:sz w:val="20"/>
          <w:szCs w:val="20"/>
        </w:rPr>
        <w:t xml:space="preserve"> 5</w:t>
      </w:r>
    </w:p>
    <w:p w:rsidR="00731089" w:rsidRPr="00731089" w:rsidRDefault="00731089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731089" w:rsidRPr="00731089" w:rsidRDefault="00650FEA" w:rsidP="0073090E">
      <w:pPr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«Формирование комфортной</w:t>
      </w:r>
      <w:r w:rsidR="005C63CB">
        <w:rPr>
          <w:color w:val="000000"/>
          <w:sz w:val="20"/>
          <w:szCs w:val="20"/>
        </w:rPr>
        <w:t xml:space="preserve"> </w:t>
      </w:r>
      <w:r w:rsidR="00731089" w:rsidRPr="00731089">
        <w:rPr>
          <w:color w:val="000000"/>
          <w:sz w:val="20"/>
          <w:szCs w:val="20"/>
        </w:rPr>
        <w:t>городской</w:t>
      </w:r>
    </w:p>
    <w:p w:rsidR="00731089" w:rsidRPr="00731089" w:rsidRDefault="00731089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5C63CB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»»</w:t>
      </w:r>
    </w:p>
    <w:p w:rsidR="00731089" w:rsidRPr="00731089" w:rsidRDefault="00731089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650FEA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 xml:space="preserve"> год</w:t>
      </w:r>
      <w:r w:rsidR="00650FEA">
        <w:rPr>
          <w:color w:val="000000"/>
          <w:sz w:val="20"/>
          <w:szCs w:val="20"/>
        </w:rPr>
        <w:t>ы</w:t>
      </w:r>
    </w:p>
    <w:p w:rsidR="00731089" w:rsidRDefault="00731089" w:rsidP="0073090E">
      <w:pPr>
        <w:jc w:val="right"/>
      </w:pPr>
    </w:p>
    <w:p w:rsidR="00731089" w:rsidRDefault="00731089" w:rsidP="0073090E">
      <w:pPr>
        <w:jc w:val="right"/>
      </w:pPr>
    </w:p>
    <w:p w:rsidR="004702EE" w:rsidRDefault="004702EE" w:rsidP="0073090E">
      <w:pPr>
        <w:jc w:val="center"/>
        <w:rPr>
          <w:b/>
        </w:rPr>
      </w:pPr>
      <w:r>
        <w:rPr>
          <w:b/>
        </w:rPr>
        <w:t>Нормативная стоимость (единичные расценки) работ по благоустройству дворовых территорий, входящих в состав</w:t>
      </w:r>
      <w:r w:rsidRPr="00C06C0D">
        <w:rPr>
          <w:b/>
        </w:rPr>
        <w:t xml:space="preserve"> минимально</w:t>
      </w:r>
      <w:r>
        <w:rPr>
          <w:b/>
        </w:rPr>
        <w:t>го</w:t>
      </w:r>
      <w:r w:rsidRPr="00C06C0D">
        <w:rPr>
          <w:b/>
        </w:rPr>
        <w:t xml:space="preserve"> и дополнительно</w:t>
      </w:r>
      <w:r>
        <w:rPr>
          <w:b/>
        </w:rPr>
        <w:t>го</w:t>
      </w:r>
      <w:r w:rsidRPr="00C06C0D">
        <w:rPr>
          <w:b/>
        </w:rPr>
        <w:t xml:space="preserve"> перечн</w:t>
      </w:r>
      <w:r>
        <w:rPr>
          <w:b/>
        </w:rPr>
        <w:t>я работ</w:t>
      </w:r>
    </w:p>
    <w:p w:rsidR="004702EE" w:rsidRDefault="004702EE" w:rsidP="0073090E">
      <w:pPr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294"/>
        <w:gridCol w:w="1914"/>
        <w:gridCol w:w="1914"/>
        <w:gridCol w:w="2091"/>
      </w:tblGrid>
      <w:tr w:rsidR="004702EE" w:rsidTr="00602D8A"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9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работ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Ед. изм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 xml:space="preserve"> Кол-во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Сумма с НДС (руб)</w:t>
            </w:r>
          </w:p>
        </w:tc>
      </w:tr>
      <w:tr w:rsidR="004702EE" w:rsidRPr="00502734" w:rsidTr="00602D8A">
        <w:trPr>
          <w:trHeight w:val="201"/>
        </w:trPr>
        <w:tc>
          <w:tcPr>
            <w:tcW w:w="9747" w:type="dxa"/>
            <w:gridSpan w:val="5"/>
          </w:tcPr>
          <w:p w:rsidR="004702EE" w:rsidRPr="00234137" w:rsidRDefault="004702EE" w:rsidP="0073090E">
            <w:pPr>
              <w:tabs>
                <w:tab w:val="left" w:pos="3612"/>
              </w:tabs>
              <w:jc w:val="center"/>
              <w:rPr>
                <w:b/>
                <w:sz w:val="28"/>
                <w:szCs w:val="28"/>
              </w:rPr>
            </w:pPr>
            <w:r w:rsidRPr="00234137">
              <w:rPr>
                <w:b/>
                <w:sz w:val="28"/>
                <w:szCs w:val="28"/>
              </w:rPr>
              <w:t>Минимальный перечень:</w:t>
            </w:r>
          </w:p>
        </w:tc>
      </w:tr>
      <w:tr w:rsidR="004702EE" w:rsidRPr="00B37366" w:rsidTr="00602D8A">
        <w:trPr>
          <w:trHeight w:val="44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1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Ремонт дворового проезда</w:t>
            </w:r>
          </w:p>
          <w:p w:rsidR="004702EE" w:rsidRPr="003A531A" w:rsidRDefault="004702EE" w:rsidP="0073090E">
            <w:pPr>
              <w:jc w:val="center"/>
            </w:pPr>
            <w:r w:rsidRPr="00F7303B">
              <w:rPr>
                <w:b/>
              </w:rPr>
              <w:t>(асфаль</w:t>
            </w:r>
            <w:r>
              <w:rPr>
                <w:b/>
              </w:rPr>
              <w:t>тирование</w:t>
            </w:r>
            <w:r w:rsidRPr="00F7303B">
              <w:rPr>
                <w:b/>
              </w:rPr>
              <w:t>):</w:t>
            </w:r>
          </w:p>
        </w:tc>
      </w:tr>
      <w:tr w:rsidR="004702EE" w:rsidRPr="00F9708B" w:rsidTr="00602D8A">
        <w:trPr>
          <w:trHeight w:val="537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3294" w:type="dxa"/>
          </w:tcPr>
          <w:p w:rsidR="004702EE" w:rsidRPr="00A151DB" w:rsidRDefault="004702EE" w:rsidP="0073090E">
            <w:r>
              <w:t xml:space="preserve">Выравнивающий слой щебня толщиной 5мм 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 w:rsidRPr="003A531A">
              <w:t>м3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5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</w:p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20 381</w:t>
            </w:r>
          </w:p>
        </w:tc>
      </w:tr>
      <w:tr w:rsidR="004702EE" w:rsidRPr="00F9708B" w:rsidTr="00602D8A">
        <w:trPr>
          <w:trHeight w:val="281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3294" w:type="dxa"/>
          </w:tcPr>
          <w:p w:rsidR="004702EE" w:rsidRDefault="004702EE" w:rsidP="0073090E">
            <w:r>
              <w:t>Розлив вяжущих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  <w:r>
              <w:t>т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33 504</w:t>
            </w:r>
          </w:p>
        </w:tc>
      </w:tr>
      <w:tr w:rsidR="004702EE" w:rsidRPr="00FB15E6" w:rsidTr="00602D8A">
        <w:trPr>
          <w:trHeight w:val="781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покрытий из асфальтобетонной смеси толщина  8мм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м2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</w:p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189 126</w:t>
            </w:r>
          </w:p>
        </w:tc>
      </w:tr>
      <w:tr w:rsidR="004702EE" w:rsidRPr="00FB15E6" w:rsidTr="00602D8A">
        <w:trPr>
          <w:trHeight w:val="296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бордюра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172 902</w:t>
            </w:r>
          </w:p>
        </w:tc>
      </w:tr>
      <w:tr w:rsidR="004702EE" w:rsidRPr="00FB15E6" w:rsidTr="00602D8A">
        <w:trPr>
          <w:trHeight w:val="249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3294" w:type="dxa"/>
          </w:tcPr>
          <w:p w:rsidR="004702EE" w:rsidRDefault="004702EE" w:rsidP="0073090E">
            <w:r>
              <w:t>Монтаж трубы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62 198</w:t>
            </w:r>
          </w:p>
        </w:tc>
      </w:tr>
      <w:tr w:rsidR="004702EE" w:rsidRPr="00B37366" w:rsidTr="00602D8A">
        <w:trPr>
          <w:trHeight w:val="19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2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Освещение придомовой территории (одна опора)</w:t>
            </w:r>
          </w:p>
          <w:p w:rsidR="004702EE" w:rsidRPr="003A531A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122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3294" w:type="dxa"/>
          </w:tcPr>
          <w:p w:rsidR="004702EE" w:rsidRPr="00502734" w:rsidRDefault="004702EE" w:rsidP="0073090E">
            <w:r>
              <w:t>Бурение на глубину 2 м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4 213</w:t>
            </w:r>
          </w:p>
        </w:tc>
      </w:tr>
      <w:tr w:rsidR="004702EE" w:rsidRPr="00502734" w:rsidTr="00602D8A">
        <w:trPr>
          <w:trHeight w:val="329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2.2</w:t>
            </w:r>
          </w:p>
        </w:tc>
        <w:tc>
          <w:tcPr>
            <w:tcW w:w="3294" w:type="dxa"/>
          </w:tcPr>
          <w:p w:rsidR="004702EE" w:rsidRPr="0034248B" w:rsidRDefault="004702EE" w:rsidP="0073090E">
            <w:r>
              <w:t xml:space="preserve">Установка стальных опор 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0,38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4 852</w:t>
            </w:r>
          </w:p>
        </w:tc>
      </w:tr>
      <w:tr w:rsidR="004702EE" w:rsidRPr="00502734" w:rsidTr="00602D8A">
        <w:trPr>
          <w:trHeight w:val="323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2.3</w:t>
            </w:r>
          </w:p>
        </w:tc>
        <w:tc>
          <w:tcPr>
            <w:tcW w:w="3294" w:type="dxa"/>
          </w:tcPr>
          <w:p w:rsidR="004702EE" w:rsidRPr="0034248B" w:rsidRDefault="004702EE" w:rsidP="0073090E">
            <w:r w:rsidRPr="0034248B">
              <w:t>Опора парковая с комплектующими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17 163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563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2.4</w:t>
            </w:r>
          </w:p>
        </w:tc>
        <w:tc>
          <w:tcPr>
            <w:tcW w:w="3294" w:type="dxa"/>
          </w:tcPr>
          <w:p w:rsidR="004702EE" w:rsidRPr="0034248B" w:rsidRDefault="004702EE" w:rsidP="0073090E">
            <w:r w:rsidRPr="0034248B">
              <w:t>Устройство бетонной подготовки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0,38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4 936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46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2.5</w:t>
            </w:r>
          </w:p>
        </w:tc>
        <w:tc>
          <w:tcPr>
            <w:tcW w:w="3294" w:type="dxa"/>
          </w:tcPr>
          <w:p w:rsidR="004702EE" w:rsidRDefault="004702EE" w:rsidP="0073090E">
            <w:r>
              <w:t>Прокладка кабеля в трубе (в том числе кабель 3мм2*1,5мм2)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50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8 835</w:t>
            </w:r>
          </w:p>
        </w:tc>
      </w:tr>
      <w:tr w:rsidR="004702EE" w:rsidRPr="00B37366" w:rsidTr="00602D8A">
        <w:trPr>
          <w:trHeight w:val="32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3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Приобретение и монтаж лавочек (на металлических стойках)</w:t>
            </w:r>
          </w:p>
          <w:p w:rsidR="004702EE" w:rsidRPr="00F7303B" w:rsidRDefault="004702EE" w:rsidP="0073090E">
            <w:pPr>
              <w:jc w:val="center"/>
              <w:rPr>
                <w:b/>
              </w:rPr>
            </w:pPr>
          </w:p>
        </w:tc>
      </w:tr>
      <w:tr w:rsidR="004702EE" w:rsidRPr="00502734" w:rsidTr="00602D8A">
        <w:trPr>
          <w:trHeight w:val="501"/>
        </w:trPr>
        <w:tc>
          <w:tcPr>
            <w:tcW w:w="534" w:type="dxa"/>
          </w:tcPr>
          <w:p w:rsidR="004702EE" w:rsidRPr="00502734" w:rsidRDefault="004702EE" w:rsidP="0073090E">
            <w:r>
              <w:t>3.1</w:t>
            </w:r>
          </w:p>
        </w:tc>
        <w:tc>
          <w:tcPr>
            <w:tcW w:w="3294" w:type="dxa"/>
          </w:tcPr>
          <w:p w:rsidR="004702EE" w:rsidRDefault="004702EE" w:rsidP="0073090E">
            <w:r>
              <w:t>Копание ям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0,3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774</w:t>
            </w:r>
          </w:p>
        </w:tc>
      </w:tr>
      <w:tr w:rsidR="004702EE" w:rsidRPr="00502734" w:rsidTr="00602D8A">
        <w:trPr>
          <w:trHeight w:val="315"/>
        </w:trPr>
        <w:tc>
          <w:tcPr>
            <w:tcW w:w="534" w:type="dxa"/>
          </w:tcPr>
          <w:p w:rsidR="004702EE" w:rsidRDefault="004702EE" w:rsidP="0073090E">
            <w:r>
              <w:t>3.2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бетонной подготовки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0,2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2 598</w:t>
            </w:r>
          </w:p>
        </w:tc>
      </w:tr>
      <w:tr w:rsidR="004702EE" w:rsidRPr="00967289" w:rsidTr="00602D8A">
        <w:trPr>
          <w:trHeight w:val="198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3.3</w:t>
            </w:r>
          </w:p>
        </w:tc>
        <w:tc>
          <w:tcPr>
            <w:tcW w:w="3294" w:type="dxa"/>
          </w:tcPr>
          <w:p w:rsidR="004702EE" w:rsidRDefault="004702EE" w:rsidP="0073090E">
            <w:r>
              <w:t>Монтаж скамьи (в том числе скамья на металлических ножках)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30 091</w:t>
            </w:r>
          </w:p>
        </w:tc>
      </w:tr>
      <w:tr w:rsidR="004702EE" w:rsidRPr="00B37366" w:rsidTr="00602D8A">
        <w:trPr>
          <w:trHeight w:val="543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4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Приобретение и монтаж урны (металлическая)</w:t>
            </w:r>
          </w:p>
        </w:tc>
      </w:tr>
      <w:tr w:rsidR="004702EE" w:rsidRPr="00F7303B" w:rsidTr="00602D8A">
        <w:trPr>
          <w:trHeight w:val="586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4.1</w:t>
            </w:r>
          </w:p>
        </w:tc>
        <w:tc>
          <w:tcPr>
            <w:tcW w:w="3294" w:type="dxa"/>
          </w:tcPr>
          <w:p w:rsidR="004702EE" w:rsidRDefault="004702EE" w:rsidP="0073090E">
            <w:r>
              <w:t>Копание ям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0,04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 xml:space="preserve">103 </w:t>
            </w:r>
          </w:p>
        </w:tc>
      </w:tr>
      <w:tr w:rsidR="004702EE" w:rsidRPr="00F7303B" w:rsidTr="00602D8A">
        <w:trPr>
          <w:trHeight w:val="230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4.2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бетонной подготовки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0,03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390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F7303B" w:rsidTr="00602D8A">
        <w:trPr>
          <w:trHeight w:val="210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4.3</w:t>
            </w:r>
          </w:p>
        </w:tc>
        <w:tc>
          <w:tcPr>
            <w:tcW w:w="3294" w:type="dxa"/>
          </w:tcPr>
          <w:p w:rsidR="004702EE" w:rsidRDefault="004702EE" w:rsidP="0073090E">
            <w:r>
              <w:t>Монтаж урны (в том числе урна)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11 060</w:t>
            </w:r>
          </w:p>
        </w:tc>
      </w:tr>
      <w:tr w:rsidR="004702EE" w:rsidRPr="00502734" w:rsidTr="00602D8A">
        <w:trPr>
          <w:trHeight w:val="293"/>
        </w:trPr>
        <w:tc>
          <w:tcPr>
            <w:tcW w:w="9747" w:type="dxa"/>
            <w:gridSpan w:val="5"/>
          </w:tcPr>
          <w:p w:rsidR="004702EE" w:rsidRPr="00234137" w:rsidRDefault="004702EE" w:rsidP="0073090E">
            <w:pPr>
              <w:jc w:val="center"/>
              <w:rPr>
                <w:b/>
                <w:sz w:val="28"/>
                <w:szCs w:val="28"/>
              </w:rPr>
            </w:pPr>
            <w:r w:rsidRPr="00234137">
              <w:rPr>
                <w:b/>
                <w:sz w:val="28"/>
                <w:szCs w:val="28"/>
              </w:rPr>
              <w:lastRenderedPageBreak/>
              <w:t>Дополнительный перечень:</w:t>
            </w:r>
          </w:p>
        </w:tc>
      </w:tr>
      <w:tr w:rsidR="004702EE" w:rsidRPr="00502734" w:rsidTr="00602D8A">
        <w:trPr>
          <w:trHeight w:val="610"/>
        </w:trPr>
        <w:tc>
          <w:tcPr>
            <w:tcW w:w="534" w:type="dxa"/>
          </w:tcPr>
          <w:p w:rsidR="004702EE" w:rsidRPr="00847396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213" w:type="dxa"/>
            <w:gridSpan w:val="4"/>
          </w:tcPr>
          <w:p w:rsidR="004702EE" w:rsidRPr="00847396" w:rsidRDefault="004702EE" w:rsidP="0073090E">
            <w:pPr>
              <w:jc w:val="center"/>
              <w:rPr>
                <w:b/>
              </w:rPr>
            </w:pPr>
            <w:r w:rsidRPr="00847396">
              <w:rPr>
                <w:b/>
              </w:rPr>
              <w:t>Озеленение придомовой</w:t>
            </w:r>
            <w:r w:rsidR="00807522">
              <w:rPr>
                <w:b/>
              </w:rPr>
              <w:t xml:space="preserve"> </w:t>
            </w:r>
            <w:r w:rsidRPr="00847396">
              <w:rPr>
                <w:b/>
              </w:rPr>
              <w:t>территории (кустарник)</w:t>
            </w:r>
          </w:p>
          <w:p w:rsidR="004702EE" w:rsidRPr="00847396" w:rsidRDefault="004702EE" w:rsidP="0073090E">
            <w:pPr>
              <w:jc w:val="center"/>
              <w:rPr>
                <w:b/>
              </w:rPr>
            </w:pPr>
          </w:p>
        </w:tc>
      </w:tr>
      <w:tr w:rsidR="004702EE" w:rsidRPr="00502734" w:rsidTr="00602D8A">
        <w:trPr>
          <w:trHeight w:val="110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6.1</w:t>
            </w:r>
          </w:p>
        </w:tc>
        <w:tc>
          <w:tcPr>
            <w:tcW w:w="3294" w:type="dxa"/>
          </w:tcPr>
          <w:p w:rsidR="004702EE" w:rsidRPr="00502734" w:rsidRDefault="004702EE" w:rsidP="0073090E">
            <w:r>
              <w:t>Планировка вручную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м2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5 338</w:t>
            </w:r>
          </w:p>
        </w:tc>
      </w:tr>
      <w:tr w:rsidR="004702EE" w:rsidRPr="00502734" w:rsidTr="00602D8A">
        <w:trPr>
          <w:trHeight w:val="41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6.2</w:t>
            </w:r>
          </w:p>
        </w:tc>
        <w:tc>
          <w:tcPr>
            <w:tcW w:w="3294" w:type="dxa"/>
          </w:tcPr>
          <w:p w:rsidR="004702EE" w:rsidRDefault="004702EE" w:rsidP="0073090E">
            <w:r>
              <w:t>Посадка деревьев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22 976</w:t>
            </w:r>
          </w:p>
        </w:tc>
      </w:tr>
      <w:tr w:rsidR="004702EE" w:rsidRPr="00502734" w:rsidTr="00602D8A">
        <w:trPr>
          <w:trHeight w:val="30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213" w:type="dxa"/>
            <w:gridSpan w:val="4"/>
          </w:tcPr>
          <w:p w:rsidR="004702EE" w:rsidRPr="00D379A9" w:rsidRDefault="004702EE" w:rsidP="0073090E">
            <w:pPr>
              <w:tabs>
                <w:tab w:val="left" w:pos="2649"/>
              </w:tabs>
              <w:jc w:val="center"/>
              <w:rPr>
                <w:b/>
              </w:rPr>
            </w:pPr>
            <w:r w:rsidRPr="00D379A9">
              <w:rPr>
                <w:b/>
              </w:rPr>
              <w:t>Установка МАФ</w:t>
            </w:r>
          </w:p>
        </w:tc>
      </w:tr>
      <w:tr w:rsidR="004702EE" w:rsidRPr="00502734" w:rsidTr="00602D8A">
        <w:trPr>
          <w:trHeight w:val="288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7.1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качели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0,75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193</w:t>
            </w:r>
          </w:p>
        </w:tc>
      </w:tr>
      <w:tr w:rsidR="004702EE" w:rsidRPr="00502734" w:rsidTr="00602D8A">
        <w:trPr>
          <w:trHeight w:val="30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7.2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качели (Устройство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1 299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6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7.3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качели ( качели двойные на цепях)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30 090</w:t>
            </w:r>
          </w:p>
        </w:tc>
      </w:tr>
      <w:tr w:rsidR="004702EE" w:rsidRPr="00502734" w:rsidTr="00602D8A">
        <w:trPr>
          <w:trHeight w:val="240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7.4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спортивного комплекса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0,216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557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7.5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спортивного комплекса(Устройство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  <w:p w:rsidR="004702EE" w:rsidRDefault="004702EE" w:rsidP="0073090E">
            <w:pPr>
              <w:jc w:val="center"/>
            </w:pP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0,18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2 338</w:t>
            </w: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7.6</w:t>
            </w:r>
          </w:p>
        </w:tc>
        <w:tc>
          <w:tcPr>
            <w:tcW w:w="3294" w:type="dxa"/>
          </w:tcPr>
          <w:p w:rsidR="004702EE" w:rsidRDefault="004702EE" w:rsidP="0073090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Установка спортивного комплекса (спортивный комплекс)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15 069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качалки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0,42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1 083</w:t>
            </w: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7.8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качалки (Устройство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0,252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3 273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8.9</w:t>
            </w:r>
          </w:p>
        </w:tc>
        <w:tc>
          <w:tcPr>
            <w:tcW w:w="3294" w:type="dxa"/>
          </w:tcPr>
          <w:p w:rsidR="004702EE" w:rsidRDefault="004702EE" w:rsidP="0073090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Установка качалки( качалка – балансир)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13 240</w:t>
            </w:r>
          </w:p>
        </w:tc>
      </w:tr>
    </w:tbl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51559">
        <w:rPr>
          <w:sz w:val="20"/>
          <w:szCs w:val="20"/>
        </w:rPr>
        <w:t xml:space="preserve"> 6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>«Формировани</w:t>
      </w:r>
      <w:r w:rsidR="004702EE">
        <w:rPr>
          <w:color w:val="000000"/>
          <w:sz w:val="20"/>
          <w:szCs w:val="20"/>
        </w:rPr>
        <w:t>е</w:t>
      </w:r>
      <w:r w:rsidR="006C63A3">
        <w:rPr>
          <w:color w:val="000000"/>
          <w:sz w:val="20"/>
          <w:szCs w:val="20"/>
        </w:rPr>
        <w:t xml:space="preserve"> </w:t>
      </w:r>
      <w:r w:rsidR="00145C1D">
        <w:rPr>
          <w:color w:val="000000"/>
          <w:sz w:val="20"/>
          <w:szCs w:val="20"/>
        </w:rPr>
        <w:t>комфортной</w:t>
      </w:r>
      <w:r w:rsidR="00951559">
        <w:rPr>
          <w:color w:val="000000"/>
          <w:sz w:val="20"/>
          <w:szCs w:val="20"/>
        </w:rPr>
        <w:t xml:space="preserve"> </w:t>
      </w:r>
      <w:r w:rsidRPr="00731089">
        <w:rPr>
          <w:color w:val="000000"/>
          <w:sz w:val="20"/>
          <w:szCs w:val="20"/>
        </w:rPr>
        <w:t>городской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6C63A3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</w:t>
      </w: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145C1D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>год</w:t>
      </w:r>
      <w:r w:rsidR="00145C1D">
        <w:rPr>
          <w:color w:val="000000"/>
          <w:sz w:val="20"/>
          <w:szCs w:val="20"/>
        </w:rPr>
        <w:t>ы</w:t>
      </w:r>
    </w:p>
    <w:p w:rsidR="00731089" w:rsidRDefault="00731089" w:rsidP="0073090E">
      <w:pPr>
        <w:jc w:val="center"/>
      </w:pPr>
    </w:p>
    <w:p w:rsidR="00731089" w:rsidRDefault="00E4502B" w:rsidP="0073090E">
      <w:pPr>
        <w:tabs>
          <w:tab w:val="left" w:pos="227"/>
        </w:tabs>
      </w:pPr>
      <w:r>
        <w:tab/>
      </w:r>
      <w:r>
        <w:tab/>
      </w:r>
      <w:r>
        <w:tab/>
      </w:r>
      <w:r w:rsidRPr="00E4502B">
        <w:rPr>
          <w:noProof/>
        </w:rPr>
        <w:drawing>
          <wp:inline distT="0" distB="0" distL="0" distR="0">
            <wp:extent cx="2132134" cy="1851681"/>
            <wp:effectExtent l="19050" t="0" r="1466" b="0"/>
            <wp:docPr id="32" name="Рисунок 2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62" cy="18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2B" w:rsidRPr="00E4502B" w:rsidRDefault="00951559" w:rsidP="0073090E">
      <w:pPr>
        <w:ind w:firstLine="708"/>
        <w:rPr>
          <w:u w:val="single"/>
        </w:rPr>
      </w:pPr>
      <w:r>
        <w:rPr>
          <w:u w:val="single"/>
        </w:rPr>
        <w:t>С</w:t>
      </w:r>
      <w:r w:rsidR="00E4502B" w:rsidRPr="00E4502B">
        <w:rPr>
          <w:u w:val="single"/>
        </w:rPr>
        <w:t>камья на металлических ножках</w:t>
      </w:r>
    </w:p>
    <w:p w:rsidR="00731089" w:rsidRDefault="00731089" w:rsidP="0073090E"/>
    <w:p w:rsidR="00731089" w:rsidRDefault="00731089" w:rsidP="0073090E">
      <w:pPr>
        <w:jc w:val="center"/>
      </w:pPr>
    </w:p>
    <w:p w:rsidR="00731089" w:rsidRDefault="00731089" w:rsidP="0073090E">
      <w:pPr>
        <w:jc w:val="center"/>
      </w:pPr>
      <w:r>
        <w:rPr>
          <w:noProof/>
        </w:rPr>
        <w:drawing>
          <wp:inline distT="0" distB="0" distL="0" distR="0">
            <wp:extent cx="3879181" cy="2085474"/>
            <wp:effectExtent l="19050" t="0" r="7019" b="0"/>
            <wp:docPr id="8" name="Рисунок 4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civil-work-civil-work-asphalt-lay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civil-work-civil-work-asphalt-layi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9" cy="20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89" w:rsidRPr="00135C2C" w:rsidRDefault="00731089" w:rsidP="0073090E">
      <w:pPr>
        <w:jc w:val="center"/>
        <w:rPr>
          <w:u w:val="single"/>
        </w:rPr>
      </w:pPr>
      <w:r w:rsidRPr="00135C2C">
        <w:rPr>
          <w:u w:val="single"/>
        </w:rPr>
        <w:t>Ремонт дворового проезда</w:t>
      </w:r>
    </w:p>
    <w:p w:rsidR="00731089" w:rsidRDefault="00731089" w:rsidP="0073090E">
      <w:pPr>
        <w:jc w:val="center"/>
      </w:pPr>
    </w:p>
    <w:p w:rsidR="00952A7D" w:rsidRDefault="00DF7B7B" w:rsidP="0073090E">
      <w:pPr>
        <w:ind w:firstLine="567"/>
      </w:pPr>
      <w:r>
        <w:rPr>
          <w:noProof/>
        </w:rPr>
        <w:drawing>
          <wp:inline distT="0" distB="0" distL="0" distR="0">
            <wp:extent cx="1774581" cy="1774581"/>
            <wp:effectExtent l="19050" t="0" r="0" b="0"/>
            <wp:docPr id="14" name="Рисунок 1" descr="Урна круглая с козырьком под бетонирование, Детям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на круглая с козырьком под бетонирование, ДетямЮг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47" cy="17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715">
        <w:tab/>
      </w:r>
      <w:r w:rsidR="00AD0715">
        <w:tab/>
      </w:r>
      <w:r w:rsidR="00AD0715">
        <w:tab/>
      </w:r>
      <w:r w:rsidR="00AD0715">
        <w:tab/>
      </w:r>
      <w:r w:rsidR="00AD0715">
        <w:tab/>
      </w:r>
      <w:r w:rsidR="00AD0715" w:rsidRPr="00AD0715">
        <w:rPr>
          <w:noProof/>
        </w:rPr>
        <w:drawing>
          <wp:inline distT="0" distB="0" distL="0" distR="0">
            <wp:extent cx="1717577" cy="1717577"/>
            <wp:effectExtent l="19050" t="0" r="0" b="0"/>
            <wp:docPr id="23" name="Рисунок 7" descr="https://egoza-tag.ru/files/cache/modules/catalog/image4/400x400/78fc9030ae4f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oza-tag.ru/files/cache/modules/catalog/image4/400x400/78fc9030ae4f15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92" cy="17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7D" w:rsidRDefault="00AD0715" w:rsidP="0073090E">
      <w:pPr>
        <w:tabs>
          <w:tab w:val="left" w:pos="5695"/>
        </w:tabs>
        <w:ind w:firstLine="567"/>
      </w:pPr>
      <w:r w:rsidRPr="00135C2C">
        <w:rPr>
          <w:u w:val="single"/>
        </w:rPr>
        <w:t>Урна металлическая</w:t>
      </w:r>
      <w:r>
        <w:tab/>
      </w:r>
      <w:r>
        <w:tab/>
      </w:r>
      <w:r>
        <w:tab/>
      </w:r>
      <w:r w:rsidRPr="00135C2C">
        <w:rPr>
          <w:u w:val="single"/>
        </w:rPr>
        <w:t>Рукоход</w:t>
      </w:r>
    </w:p>
    <w:p w:rsidR="00AD0715" w:rsidRDefault="00AD0715" w:rsidP="0073090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2231781" cy="2682106"/>
            <wp:effectExtent l="19050" t="0" r="0" b="0"/>
            <wp:docPr id="15" name="Рисунок 4" descr="http://www.bmk-deti.ru/uploads/kacheli/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mk-deti.ru/uploads/kacheli/k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7" cy="26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C2C">
        <w:tab/>
      </w:r>
      <w:r w:rsidR="00135C2C">
        <w:tab/>
      </w:r>
      <w:r w:rsidR="00135C2C">
        <w:rPr>
          <w:noProof/>
        </w:rPr>
        <w:drawing>
          <wp:inline distT="0" distB="0" distL="0" distR="0">
            <wp:extent cx="2654153" cy="2899394"/>
            <wp:effectExtent l="19050" t="0" r="0" b="0"/>
            <wp:docPr id="27" name="Рисунок 10" descr="http://sd62.ru/wordpress/wp-content/uploads/2015/06/maugl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62.ru/wordpress/wp-content/uploads/2015/06/maugli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99" cy="29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C2" w:rsidRDefault="004702EE" w:rsidP="0073090E">
      <w:pPr>
        <w:jc w:val="both"/>
        <w:rPr>
          <w:color w:val="000000" w:themeColor="text1"/>
        </w:rPr>
      </w:pPr>
      <w:r>
        <w:rPr>
          <w:sz w:val="20"/>
          <w:szCs w:val="20"/>
          <w:u w:val="single"/>
        </w:rPr>
        <w:t>Качели</w:t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ДСК</w:t>
      </w:r>
    </w:p>
    <w:p w:rsidR="00AD0715" w:rsidRPr="00E4502B" w:rsidRDefault="00AD0715" w:rsidP="0073090E">
      <w:pPr>
        <w:tabs>
          <w:tab w:val="left" w:pos="1606"/>
        </w:tabs>
        <w:rPr>
          <w:color w:val="000000" w:themeColor="text1"/>
          <w:sz w:val="20"/>
          <w:szCs w:val="20"/>
        </w:rPr>
      </w:pPr>
    </w:p>
    <w:p w:rsidR="00135C2C" w:rsidRDefault="00135C2C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rPr>
          <w:sz w:val="20"/>
          <w:szCs w:val="20"/>
          <w:u w:val="single"/>
        </w:rPr>
      </w:pPr>
      <w:r>
        <w:rPr>
          <w:sz w:val="20"/>
          <w:szCs w:val="20"/>
        </w:rPr>
        <w:br w:type="textWrapping" w:clear="all"/>
      </w:r>
    </w:p>
    <w:p w:rsidR="00E4502B" w:rsidRDefault="00E4502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429E0" w:rsidRDefault="008429E0" w:rsidP="0073090E">
      <w:pPr>
        <w:rPr>
          <w:sz w:val="20"/>
          <w:szCs w:val="20"/>
        </w:rPr>
      </w:pP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51559">
        <w:rPr>
          <w:sz w:val="20"/>
          <w:szCs w:val="20"/>
        </w:rPr>
        <w:t xml:space="preserve"> 7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>«Формировани</w:t>
      </w:r>
      <w:r w:rsidR="004702EE">
        <w:rPr>
          <w:color w:val="000000"/>
          <w:sz w:val="20"/>
          <w:szCs w:val="20"/>
        </w:rPr>
        <w:t>е</w:t>
      </w:r>
      <w:r w:rsidR="005C63CB">
        <w:rPr>
          <w:color w:val="000000"/>
          <w:sz w:val="20"/>
          <w:szCs w:val="20"/>
        </w:rPr>
        <w:t xml:space="preserve"> </w:t>
      </w:r>
      <w:r w:rsidR="00145C1D">
        <w:rPr>
          <w:color w:val="000000"/>
          <w:sz w:val="20"/>
          <w:szCs w:val="20"/>
        </w:rPr>
        <w:t>комфортной</w:t>
      </w:r>
      <w:r w:rsidRPr="00731089">
        <w:rPr>
          <w:color w:val="000000"/>
          <w:sz w:val="20"/>
          <w:szCs w:val="20"/>
        </w:rPr>
        <w:t xml:space="preserve"> городской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5C63CB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</w:t>
      </w: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145C1D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 xml:space="preserve"> год</w:t>
      </w:r>
      <w:r w:rsidR="00145C1D">
        <w:rPr>
          <w:color w:val="000000"/>
          <w:sz w:val="20"/>
          <w:szCs w:val="20"/>
        </w:rPr>
        <w:t>ы</w:t>
      </w:r>
    </w:p>
    <w:p w:rsidR="00952A7D" w:rsidRDefault="00952A7D" w:rsidP="0073090E">
      <w:pPr>
        <w:ind w:firstLine="567"/>
      </w:pPr>
    </w:p>
    <w:p w:rsidR="00952A7D" w:rsidRDefault="00952A7D" w:rsidP="0073090E">
      <w:pPr>
        <w:tabs>
          <w:tab w:val="left" w:pos="0"/>
        </w:tabs>
        <w:ind w:left="-426" w:firstLine="426"/>
      </w:pPr>
    </w:p>
    <w:tbl>
      <w:tblPr>
        <w:tblW w:w="10077" w:type="dxa"/>
        <w:tblInd w:w="99" w:type="dxa"/>
        <w:tblLayout w:type="fixed"/>
        <w:tblLook w:val="04A0"/>
      </w:tblPr>
      <w:tblGrid>
        <w:gridCol w:w="435"/>
        <w:gridCol w:w="2828"/>
        <w:gridCol w:w="1708"/>
        <w:gridCol w:w="1842"/>
        <w:gridCol w:w="1632"/>
        <w:gridCol w:w="1632"/>
      </w:tblGrid>
      <w:tr w:rsidR="00952A7D" w:rsidRPr="00952A7D" w:rsidTr="008F5034">
        <w:trPr>
          <w:trHeight w:val="744"/>
        </w:trPr>
        <w:tc>
          <w:tcPr>
            <w:tcW w:w="10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</w:rPr>
            </w:pPr>
            <w:bookmarkStart w:id="4" w:name="RANGE!A1:F16"/>
            <w:r w:rsidRPr="00952A7D">
              <w:rPr>
                <w:b/>
                <w:bCs/>
                <w:color w:val="000000"/>
              </w:rPr>
              <w:t xml:space="preserve">План мероприятий </w:t>
            </w:r>
            <w:bookmarkEnd w:id="4"/>
          </w:p>
        </w:tc>
      </w:tr>
      <w:tr w:rsidR="00952A7D" w:rsidRPr="00952A7D" w:rsidTr="008F5034">
        <w:trPr>
          <w:trHeight w:val="312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rPr>
                <w:color w:val="000000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rPr>
                <w:color w:val="000000"/>
              </w:rPr>
            </w:pPr>
          </w:p>
        </w:tc>
      </w:tr>
      <w:tr w:rsidR="00952A7D" w:rsidRPr="00952A7D" w:rsidTr="008F5034">
        <w:trPr>
          <w:trHeight w:val="936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Срок исполнения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Примечание 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Ответственный специалист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Предварительный срок исполнения </w:t>
            </w:r>
          </w:p>
        </w:tc>
      </w:tr>
      <w:tr w:rsidR="00952A7D" w:rsidRPr="00952A7D" w:rsidTr="008F5034">
        <w:trPr>
          <w:trHeight w:val="124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color w:val="000000"/>
                <w:sz w:val="20"/>
                <w:szCs w:val="20"/>
              </w:rPr>
            </w:pPr>
            <w:r w:rsidRPr="00952A7D">
              <w:rPr>
                <w:color w:val="000000"/>
                <w:sz w:val="20"/>
                <w:szCs w:val="20"/>
              </w:rPr>
              <w:t>Проинформировать граждан о формировании муниципальной программы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F43A2B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714BAC" w:rsidRPr="00714BAC">
              <w:rPr>
                <w:b/>
                <w:bCs/>
                <w:sz w:val="20"/>
                <w:szCs w:val="20"/>
              </w:rPr>
              <w:t>.10.2017г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952A7D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714BAC">
              <w:rPr>
                <w:b/>
                <w:bCs/>
                <w:sz w:val="20"/>
                <w:szCs w:val="20"/>
              </w:rPr>
              <w:t xml:space="preserve">Размещено уведомление на </w:t>
            </w:r>
            <w:r w:rsidR="00714BAC" w:rsidRPr="00714BAC">
              <w:rPr>
                <w:b/>
                <w:bCs/>
                <w:sz w:val="20"/>
                <w:szCs w:val="20"/>
              </w:rPr>
              <w:t>информационных стендах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  <w:r w:rsidR="00F43A2B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>.10</w:t>
            </w:r>
            <w:r w:rsidR="004276DC" w:rsidRPr="00714BAC">
              <w:rPr>
                <w:b/>
                <w:bCs/>
                <w:sz w:val="20"/>
                <w:szCs w:val="20"/>
              </w:rPr>
              <w:t>.</w:t>
            </w:r>
            <w:r w:rsidR="00572B35" w:rsidRPr="00714BAC">
              <w:rPr>
                <w:b/>
                <w:bCs/>
                <w:sz w:val="20"/>
                <w:szCs w:val="20"/>
              </w:rPr>
              <w:t>2017</w:t>
            </w:r>
          </w:p>
        </w:tc>
      </w:tr>
      <w:tr w:rsidR="00952A7D" w:rsidRPr="00952A7D" w:rsidTr="00F43A2B">
        <w:trPr>
          <w:trHeight w:val="169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color w:val="000000"/>
                <w:sz w:val="20"/>
                <w:szCs w:val="20"/>
              </w:rPr>
            </w:pPr>
            <w:r w:rsidRPr="00952A7D">
              <w:rPr>
                <w:color w:val="000000"/>
                <w:sz w:val="20"/>
                <w:szCs w:val="20"/>
              </w:rPr>
              <w:t xml:space="preserve">Разработать  и  Опубликовать (со сроком обсуждения не менее 30 дней) проект муниципальной программы "Формирование </w:t>
            </w:r>
            <w:r w:rsidR="00572B35">
              <w:rPr>
                <w:color w:val="000000"/>
                <w:sz w:val="20"/>
                <w:szCs w:val="20"/>
              </w:rPr>
              <w:t xml:space="preserve">комфортной </w:t>
            </w:r>
            <w:r w:rsidRPr="00952A7D">
              <w:rPr>
                <w:color w:val="000000"/>
                <w:sz w:val="20"/>
                <w:szCs w:val="20"/>
              </w:rPr>
              <w:t>городской среды" на 201</w:t>
            </w:r>
            <w:r w:rsidR="00572B35">
              <w:rPr>
                <w:color w:val="000000"/>
                <w:sz w:val="20"/>
                <w:szCs w:val="20"/>
              </w:rPr>
              <w:t>8-2022</w:t>
            </w:r>
            <w:r w:rsidRPr="00952A7D">
              <w:rPr>
                <w:color w:val="000000"/>
                <w:sz w:val="20"/>
                <w:szCs w:val="20"/>
              </w:rPr>
              <w:t xml:space="preserve"> год</w:t>
            </w:r>
            <w:r w:rsidR="00572B35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.10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6DC" w:rsidRPr="00F43A2B" w:rsidRDefault="00952A7D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Размещено</w:t>
            </w:r>
            <w:r w:rsidR="004276DC" w:rsidRPr="00F43A2B">
              <w:rPr>
                <w:b/>
                <w:bCs/>
                <w:sz w:val="20"/>
                <w:szCs w:val="20"/>
              </w:rPr>
              <w:t xml:space="preserve"> на сайте</w:t>
            </w:r>
            <w:r w:rsidR="00AA29A2" w:rsidRPr="00F43A2B">
              <w:rPr>
                <w:b/>
                <w:bCs/>
                <w:sz w:val="20"/>
                <w:szCs w:val="20"/>
              </w:rPr>
              <w:t xml:space="preserve"> администраци</w:t>
            </w:r>
          </w:p>
          <w:p w:rsidR="00AA29A2" w:rsidRPr="00F43A2B" w:rsidRDefault="00714BAC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алмазный-край</w:t>
            </w:r>
            <w:r w:rsidR="00AA29A2" w:rsidRPr="00F43A2B">
              <w:rPr>
                <w:b/>
                <w:bCs/>
                <w:sz w:val="20"/>
                <w:szCs w:val="20"/>
              </w:rPr>
              <w:t>.рф</w:t>
            </w:r>
          </w:p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.10.2017</w:t>
            </w:r>
          </w:p>
        </w:tc>
      </w:tr>
      <w:tr w:rsidR="00572B35" w:rsidRPr="00952A7D" w:rsidTr="008F5034">
        <w:trPr>
          <w:trHeight w:val="6051"/>
        </w:trPr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F43A2B" w:rsidRDefault="00572B35" w:rsidP="0073090E">
            <w:pPr>
              <w:rPr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Разработать и утвердить:      1</w:t>
            </w:r>
            <w:r w:rsidRPr="00F43A2B">
              <w:rPr>
                <w:sz w:val="20"/>
                <w:szCs w:val="20"/>
              </w:rPr>
              <w:t>.Порядок  проведения общественного  обсуждения   проекта муниципальной программы «Формирования            комфортной  городск</w:t>
            </w:r>
            <w:r w:rsidR="00714BAC" w:rsidRPr="00F43A2B">
              <w:rPr>
                <w:sz w:val="20"/>
                <w:szCs w:val="20"/>
              </w:rPr>
              <w:t>ой   среды»    МО «Поселок Алмазный</w:t>
            </w:r>
            <w:r w:rsidRPr="00F43A2B">
              <w:rPr>
                <w:sz w:val="20"/>
                <w:szCs w:val="20"/>
              </w:rPr>
              <w:t xml:space="preserve">»                                                        </w:t>
            </w:r>
            <w:r w:rsidRPr="00F43A2B">
              <w:rPr>
                <w:b/>
                <w:bCs/>
                <w:sz w:val="20"/>
                <w:szCs w:val="20"/>
              </w:rPr>
              <w:t>2</w:t>
            </w:r>
            <w:r w:rsidRPr="00F43A2B">
              <w:rPr>
                <w:sz w:val="20"/>
                <w:szCs w:val="20"/>
              </w:rPr>
              <w:t>. Порядок представления, рассмотрения и оценки предложений о включении дворовой территории в муниципальную программу наиболее посещаемой общественной территории, подлежащей обязательному благоустройству на2018-2022гг.</w:t>
            </w:r>
          </w:p>
          <w:p w:rsidR="00572B35" w:rsidRPr="00F43A2B" w:rsidRDefault="00572B35" w:rsidP="0073090E">
            <w:pPr>
              <w:rPr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3.</w:t>
            </w:r>
            <w:r w:rsidRPr="00F43A2B">
              <w:rPr>
                <w:sz w:val="20"/>
                <w:szCs w:val="20"/>
              </w:rPr>
              <w:t xml:space="preserve"> Порядок представления, рассмотрения и оценки предложений заинтересованных лиц о включении дворовой территории в муниципальную программу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.0</w:t>
            </w: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2B35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1A705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25.12</w:t>
            </w:r>
            <w:r w:rsidR="00F43A2B">
              <w:rPr>
                <w:b/>
                <w:bCs/>
                <w:color w:val="000000"/>
                <w:sz w:val="20"/>
                <w:szCs w:val="20"/>
              </w:rPr>
              <w:t>.2017</w:t>
            </w:r>
          </w:p>
        </w:tc>
      </w:tr>
      <w:tr w:rsidR="00572B35" w:rsidRPr="00952A7D" w:rsidTr="008F5034"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F43A2B" w:rsidRDefault="00572B35" w:rsidP="0073090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B35" w:rsidRPr="00714BAC" w:rsidRDefault="00572B35" w:rsidP="007309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52A7D" w:rsidRPr="00952A7D" w:rsidTr="008F5034">
        <w:trPr>
          <w:trHeight w:val="4092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 xml:space="preserve">Разработать и утвердить: Порядок разработки, обсуждения с заинтересованными лицами и утверждения дизайн-проекта благоустройства дворовых территорий многоквартирных домов, включенных в муниципальную программу «Формирования </w:t>
            </w:r>
            <w:r w:rsidR="00572B35" w:rsidRPr="00F43A2B">
              <w:rPr>
                <w:sz w:val="20"/>
                <w:szCs w:val="20"/>
              </w:rPr>
              <w:t xml:space="preserve"> комфортной</w:t>
            </w:r>
            <w:r w:rsidRPr="00F43A2B">
              <w:rPr>
                <w:sz w:val="20"/>
                <w:szCs w:val="20"/>
              </w:rPr>
              <w:t xml:space="preserve"> го</w:t>
            </w:r>
            <w:r w:rsidR="00714BAC" w:rsidRPr="00F43A2B">
              <w:rPr>
                <w:sz w:val="20"/>
                <w:szCs w:val="20"/>
              </w:rPr>
              <w:t>родской среды» МО «Поселок Алмазный</w:t>
            </w:r>
            <w:r w:rsidRPr="00F43A2B">
              <w:rPr>
                <w:sz w:val="20"/>
                <w:szCs w:val="20"/>
              </w:rPr>
              <w:t>» на 201</w:t>
            </w:r>
            <w:r w:rsidR="00572B35" w:rsidRPr="00F43A2B">
              <w:rPr>
                <w:sz w:val="20"/>
                <w:szCs w:val="20"/>
              </w:rPr>
              <w:t>8-2022 гг</w:t>
            </w:r>
            <w:r w:rsidRPr="00F43A2B">
              <w:rPr>
                <w:sz w:val="20"/>
                <w:szCs w:val="20"/>
              </w:rPr>
              <w:t>, а также дизайн-проекта благоустройства наиболее посещаемой муниципальной территории обще</w:t>
            </w:r>
            <w:r w:rsidR="00714BAC" w:rsidRPr="00F43A2B">
              <w:rPr>
                <w:sz w:val="20"/>
                <w:szCs w:val="20"/>
              </w:rPr>
              <w:t>го пользования МО «Поселок Алмазный</w:t>
            </w:r>
            <w:r w:rsidRPr="00F43A2B">
              <w:rPr>
                <w:sz w:val="20"/>
                <w:szCs w:val="20"/>
              </w:rPr>
              <w:t>»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.0</w:t>
            </w: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28.09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952A7D" w:rsidRPr="00952A7D" w:rsidTr="00F43A2B">
        <w:trPr>
          <w:trHeight w:val="799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 xml:space="preserve">Рассмотрение подачи заявок общественной комиссией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.10.2017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4276DC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Общественная комиссия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1A705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20.12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952A7D" w:rsidRPr="00952A7D" w:rsidTr="008F5034">
        <w:trPr>
          <w:trHeight w:val="2904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4276DC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>Утверждение с учетом обсуждения с представителями заинтересованных лиц дизайн-проект благоустройства каждой дворовой территории и дизайн-проект благоустройства наиболее посещаемой муниципальной территории общего пользования населенного пункта, включенных в муниципальную программу формировани</w:t>
            </w:r>
            <w:r w:rsidR="00572B35" w:rsidRPr="00F43A2B">
              <w:rPr>
                <w:sz w:val="20"/>
                <w:szCs w:val="20"/>
              </w:rPr>
              <w:t xml:space="preserve">е комфортной </w:t>
            </w:r>
            <w:r w:rsidRPr="00F43A2B">
              <w:rPr>
                <w:sz w:val="20"/>
                <w:szCs w:val="20"/>
              </w:rPr>
              <w:t>городской среды на 201</w:t>
            </w:r>
            <w:r w:rsidR="00572B35" w:rsidRPr="00F43A2B">
              <w:rPr>
                <w:sz w:val="20"/>
                <w:szCs w:val="20"/>
              </w:rPr>
              <w:t>8-2022гг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  <w:r w:rsidR="00952A7D" w:rsidRPr="00952A7D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952A7D" w:rsidRPr="00952A7D">
              <w:rPr>
                <w:b/>
                <w:bCs/>
                <w:color w:val="000000"/>
                <w:sz w:val="20"/>
                <w:szCs w:val="20"/>
              </w:rPr>
              <w:t xml:space="preserve">.2017 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Подготовить акты обследования придомовых территорий и создание дизайн проекта каждой дворовой территории и наиболее посещаемого общественного места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1A705A" w:rsidP="001A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="00952A7D" w:rsidRPr="00952A7D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952A7D" w:rsidRPr="00952A7D">
              <w:rPr>
                <w:b/>
                <w:bCs/>
                <w:color w:val="000000"/>
                <w:sz w:val="20"/>
                <w:szCs w:val="20"/>
              </w:rPr>
              <w:t xml:space="preserve">.2017 г. </w:t>
            </w:r>
          </w:p>
        </w:tc>
      </w:tr>
      <w:tr w:rsidR="00952A7D" w:rsidRPr="00952A7D" w:rsidTr="008F5034">
        <w:trPr>
          <w:trHeight w:val="1776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4276DC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>Разработать и утвердить правила Благоустройства, согласно Методических рекомендаций утвержденных Министерством РФ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до 01.</w:t>
            </w:r>
            <w:r w:rsidR="00F43A2B">
              <w:rPr>
                <w:b/>
                <w:bCs/>
                <w:color w:val="000000"/>
                <w:sz w:val="20"/>
                <w:szCs w:val="20"/>
              </w:rPr>
              <w:t>11</w:t>
            </w: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.2017 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8F5034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Размещены на сайте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 xml:space="preserve"> алмазный-край. РФ назначены публичные слушания 27.10.2017г 12ч.0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0мин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01.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F43A2B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952A7D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A57050" w:rsidRPr="00952A7D" w:rsidTr="002F3D9E">
        <w:trPr>
          <w:trHeight w:val="131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050" w:rsidRPr="00952A7D" w:rsidRDefault="00F43A2B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050" w:rsidRPr="00F43A2B" w:rsidRDefault="00A57050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>Утверждение муниципальной программы "Формирование комфортной  городской среды на 2018 - 2022 годы"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A57050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до 31.12.2017 г.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A57050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Собрать заявки от граждан и некоммерческих предприятий, Совета депутатов, для включения в программу, благоустройство придомовой территории и наиболее посещаемого общественного места</w:t>
            </w:r>
            <w:r w:rsidRPr="00952A7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714BAC" w:rsidRDefault="00A57050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 </w:t>
            </w:r>
            <w:r w:rsidR="00714BAC"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1A705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="00A57050">
              <w:rPr>
                <w:b/>
                <w:bCs/>
                <w:color w:val="000000"/>
                <w:sz w:val="20"/>
                <w:szCs w:val="20"/>
              </w:rPr>
              <w:t>.12</w:t>
            </w:r>
            <w:r w:rsidR="00A57050" w:rsidRPr="00952A7D">
              <w:rPr>
                <w:b/>
                <w:bCs/>
                <w:color w:val="000000"/>
                <w:sz w:val="20"/>
                <w:szCs w:val="20"/>
              </w:rPr>
              <w:t>.2017</w:t>
            </w:r>
          </w:p>
        </w:tc>
      </w:tr>
    </w:tbl>
    <w:p w:rsidR="00952A7D" w:rsidRPr="00A57050" w:rsidRDefault="00952A7D" w:rsidP="001A705A">
      <w:pPr>
        <w:ind w:firstLine="567"/>
        <w:rPr>
          <w:sz w:val="28"/>
          <w:szCs w:val="28"/>
        </w:rPr>
      </w:pPr>
    </w:p>
    <w:sectPr w:rsidR="00952A7D" w:rsidRPr="00A57050" w:rsidSect="009E00CA">
      <w:pgSz w:w="11906" w:h="16838"/>
      <w:pgMar w:top="1134" w:right="567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7A2" w:rsidRPr="00DB32C2" w:rsidRDefault="000227A2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1">
    <w:p w:rsidR="000227A2" w:rsidRPr="00DB32C2" w:rsidRDefault="000227A2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26239"/>
      <w:showingPlcHdr/>
    </w:sdtPr>
    <w:sdtContent>
      <w:p w:rsidR="0073090E" w:rsidRDefault="0073090E">
        <w:pPr>
          <w:pStyle w:val="ab"/>
          <w:jc w:val="center"/>
        </w:pPr>
        <w:r>
          <w:t xml:space="preserve">     </w:t>
        </w:r>
      </w:p>
    </w:sdtContent>
  </w:sdt>
  <w:p w:rsidR="0073090E" w:rsidRDefault="0073090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7A2" w:rsidRPr="00DB32C2" w:rsidRDefault="000227A2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1">
    <w:p w:rsidR="000227A2" w:rsidRPr="00DB32C2" w:rsidRDefault="000227A2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90E" w:rsidRPr="000E4FF7" w:rsidRDefault="0073090E" w:rsidP="00FF0DC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90ED3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6A259D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824571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062BB0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EFAF53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B2AA2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7E544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C82B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360E0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CEFB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B448C1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07"/>
    <w:multiLevelType w:val="multilevel"/>
    <w:tmpl w:val="00000006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4D2D6B"/>
    <w:multiLevelType w:val="hybridMultilevel"/>
    <w:tmpl w:val="56FA3602"/>
    <w:lvl w:ilvl="0" w:tplc="B8588E84">
      <w:start w:val="1"/>
      <w:numFmt w:val="bullet"/>
      <w:lvlText w:val="­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A976904"/>
    <w:multiLevelType w:val="hybridMultilevel"/>
    <w:tmpl w:val="1836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3361FC"/>
    <w:multiLevelType w:val="hybridMultilevel"/>
    <w:tmpl w:val="80EEA85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2227C0"/>
    <w:multiLevelType w:val="hybridMultilevel"/>
    <w:tmpl w:val="1DEAFF38"/>
    <w:lvl w:ilvl="0" w:tplc="666C95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35C2BCF"/>
    <w:multiLevelType w:val="hybridMultilevel"/>
    <w:tmpl w:val="C9D6CE04"/>
    <w:lvl w:ilvl="0" w:tplc="E6F4A42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54F0FDF"/>
    <w:multiLevelType w:val="hybridMultilevel"/>
    <w:tmpl w:val="14149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0A7A03"/>
    <w:multiLevelType w:val="hybridMultilevel"/>
    <w:tmpl w:val="2D407408"/>
    <w:lvl w:ilvl="0" w:tplc="7A5C8692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73F4D7E"/>
    <w:multiLevelType w:val="hybridMultilevel"/>
    <w:tmpl w:val="63EEFEB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>
    <w:nsid w:val="287A1977"/>
    <w:multiLevelType w:val="hybridMultilevel"/>
    <w:tmpl w:val="A880BE3A"/>
    <w:lvl w:ilvl="0" w:tplc="EDCE86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96256F3"/>
    <w:multiLevelType w:val="hybridMultilevel"/>
    <w:tmpl w:val="E196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126208"/>
    <w:multiLevelType w:val="hybridMultilevel"/>
    <w:tmpl w:val="43987868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86525B"/>
    <w:multiLevelType w:val="hybridMultilevel"/>
    <w:tmpl w:val="D90E74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7C51B07"/>
    <w:multiLevelType w:val="hybridMultilevel"/>
    <w:tmpl w:val="3550A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588E8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F336F5"/>
    <w:multiLevelType w:val="hybridMultilevel"/>
    <w:tmpl w:val="EA5EC30C"/>
    <w:lvl w:ilvl="0" w:tplc="B8588E84">
      <w:start w:val="1"/>
      <w:numFmt w:val="bullet"/>
      <w:lvlText w:val="­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2C504B8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 w:tplc="B8588E84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560FB2"/>
    <w:multiLevelType w:val="hybridMultilevel"/>
    <w:tmpl w:val="997CD352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9176D5"/>
    <w:multiLevelType w:val="hybridMultilevel"/>
    <w:tmpl w:val="21900824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54298"/>
    <w:multiLevelType w:val="hybridMultilevel"/>
    <w:tmpl w:val="B32C2A76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035335"/>
    <w:multiLevelType w:val="hybridMultilevel"/>
    <w:tmpl w:val="667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213B6A"/>
    <w:multiLevelType w:val="hybridMultilevel"/>
    <w:tmpl w:val="1DEAFF38"/>
    <w:lvl w:ilvl="0" w:tplc="666C95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F13395"/>
    <w:multiLevelType w:val="hybridMultilevel"/>
    <w:tmpl w:val="C9D6CE04"/>
    <w:lvl w:ilvl="0" w:tplc="E6F4A42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7877D63"/>
    <w:multiLevelType w:val="hybridMultilevel"/>
    <w:tmpl w:val="A5FC2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EC3A81"/>
    <w:multiLevelType w:val="hybridMultilevel"/>
    <w:tmpl w:val="58E4AA60"/>
    <w:lvl w:ilvl="0" w:tplc="7CCE8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CA442A"/>
    <w:multiLevelType w:val="hybridMultilevel"/>
    <w:tmpl w:val="CA801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CB7467"/>
    <w:multiLevelType w:val="hybridMultilevel"/>
    <w:tmpl w:val="4DF41E5E"/>
    <w:lvl w:ilvl="0" w:tplc="47DAF8BE">
      <w:start w:val="3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ABF33AE"/>
    <w:multiLevelType w:val="hybridMultilevel"/>
    <w:tmpl w:val="03DC6AC2"/>
    <w:lvl w:ilvl="0" w:tplc="BC0A5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D2D2D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E8677D"/>
    <w:multiLevelType w:val="hybridMultilevel"/>
    <w:tmpl w:val="61B6E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61D16"/>
    <w:multiLevelType w:val="hybridMultilevel"/>
    <w:tmpl w:val="9CA87744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4839B3"/>
    <w:multiLevelType w:val="hybridMultilevel"/>
    <w:tmpl w:val="C1A43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1"/>
  </w:num>
  <w:num w:numId="3">
    <w:abstractNumId w:val="18"/>
  </w:num>
  <w:num w:numId="4">
    <w:abstractNumId w:val="30"/>
  </w:num>
  <w:num w:numId="5">
    <w:abstractNumId w:val="32"/>
  </w:num>
  <w:num w:numId="6">
    <w:abstractNumId w:val="46"/>
  </w:num>
  <w:num w:numId="7">
    <w:abstractNumId w:val="34"/>
  </w:num>
  <w:num w:numId="8">
    <w:abstractNumId w:val="33"/>
  </w:num>
  <w:num w:numId="9">
    <w:abstractNumId w:val="28"/>
  </w:num>
  <w:num w:numId="10">
    <w:abstractNumId w:val="24"/>
  </w:num>
  <w:num w:numId="11">
    <w:abstractNumId w:val="25"/>
  </w:num>
  <w:num w:numId="12">
    <w:abstractNumId w:val="39"/>
  </w:num>
  <w:num w:numId="13">
    <w:abstractNumId w:val="19"/>
  </w:num>
  <w:num w:numId="14">
    <w:abstractNumId w:val="37"/>
  </w:num>
  <w:num w:numId="15">
    <w:abstractNumId w:val="42"/>
  </w:num>
  <w:num w:numId="16">
    <w:abstractNumId w:val="47"/>
  </w:num>
  <w:num w:numId="17">
    <w:abstractNumId w:val="35"/>
  </w:num>
  <w:num w:numId="18">
    <w:abstractNumId w:val="15"/>
  </w:num>
  <w:num w:numId="19">
    <w:abstractNumId w:val="16"/>
  </w:num>
  <w:num w:numId="20">
    <w:abstractNumId w:val="17"/>
  </w:num>
  <w:num w:numId="21">
    <w:abstractNumId w:val="40"/>
  </w:num>
  <w:num w:numId="22">
    <w:abstractNumId w:val="10"/>
  </w:num>
  <w:num w:numId="23">
    <w:abstractNumId w:val="41"/>
  </w:num>
  <w:num w:numId="24">
    <w:abstractNumId w:val="26"/>
  </w:num>
  <w:num w:numId="25">
    <w:abstractNumId w:val="29"/>
  </w:num>
  <w:num w:numId="26">
    <w:abstractNumId w:val="20"/>
  </w:num>
  <w:num w:numId="27">
    <w:abstractNumId w:val="27"/>
  </w:num>
  <w:num w:numId="28">
    <w:abstractNumId w:val="22"/>
  </w:num>
  <w:num w:numId="29">
    <w:abstractNumId w:val="12"/>
  </w:num>
  <w:num w:numId="30">
    <w:abstractNumId w:val="11"/>
  </w:num>
  <w:num w:numId="31">
    <w:abstractNumId w:val="13"/>
  </w:num>
  <w:num w:numId="32">
    <w:abstractNumId w:val="14"/>
  </w:num>
  <w:num w:numId="33">
    <w:abstractNumId w:val="38"/>
  </w:num>
  <w:num w:numId="34">
    <w:abstractNumId w:val="21"/>
  </w:num>
  <w:num w:numId="35">
    <w:abstractNumId w:val="44"/>
  </w:num>
  <w:num w:numId="36">
    <w:abstractNumId w:val="36"/>
  </w:num>
  <w:num w:numId="37">
    <w:abstractNumId w:val="43"/>
  </w:num>
  <w:num w:numId="38">
    <w:abstractNumId w:val="23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85508"/>
    <w:rsid w:val="00013DAD"/>
    <w:rsid w:val="000227A2"/>
    <w:rsid w:val="00027FEC"/>
    <w:rsid w:val="00032796"/>
    <w:rsid w:val="000417F0"/>
    <w:rsid w:val="0005192B"/>
    <w:rsid w:val="0005520A"/>
    <w:rsid w:val="0006088E"/>
    <w:rsid w:val="00063F23"/>
    <w:rsid w:val="00064CE6"/>
    <w:rsid w:val="00075355"/>
    <w:rsid w:val="000806B8"/>
    <w:rsid w:val="000812E4"/>
    <w:rsid w:val="00085664"/>
    <w:rsid w:val="00092F28"/>
    <w:rsid w:val="00097443"/>
    <w:rsid w:val="000A2F14"/>
    <w:rsid w:val="000A6B3B"/>
    <w:rsid w:val="000C1DFA"/>
    <w:rsid w:val="000D4721"/>
    <w:rsid w:val="000D4946"/>
    <w:rsid w:val="000D599C"/>
    <w:rsid w:val="000E4E59"/>
    <w:rsid w:val="000F0EB3"/>
    <w:rsid w:val="000F73DA"/>
    <w:rsid w:val="001017D7"/>
    <w:rsid w:val="001033AC"/>
    <w:rsid w:val="00116EF0"/>
    <w:rsid w:val="001217A1"/>
    <w:rsid w:val="0013165F"/>
    <w:rsid w:val="00135C2C"/>
    <w:rsid w:val="00136DDD"/>
    <w:rsid w:val="00143D3A"/>
    <w:rsid w:val="00145C1D"/>
    <w:rsid w:val="00157CB6"/>
    <w:rsid w:val="0016028E"/>
    <w:rsid w:val="0016164A"/>
    <w:rsid w:val="00165CF3"/>
    <w:rsid w:val="0016643A"/>
    <w:rsid w:val="001763F5"/>
    <w:rsid w:val="00177C9A"/>
    <w:rsid w:val="001A705A"/>
    <w:rsid w:val="001C5223"/>
    <w:rsid w:val="001C6931"/>
    <w:rsid w:val="001D30DC"/>
    <w:rsid w:val="001D47C7"/>
    <w:rsid w:val="001E3882"/>
    <w:rsid w:val="001F0F27"/>
    <w:rsid w:val="001F0F5C"/>
    <w:rsid w:val="001F14B1"/>
    <w:rsid w:val="001F49BA"/>
    <w:rsid w:val="00206CD6"/>
    <w:rsid w:val="00210B74"/>
    <w:rsid w:val="00227DC2"/>
    <w:rsid w:val="0023304C"/>
    <w:rsid w:val="0024756B"/>
    <w:rsid w:val="002508D5"/>
    <w:rsid w:val="002516C4"/>
    <w:rsid w:val="0025783F"/>
    <w:rsid w:val="0026050B"/>
    <w:rsid w:val="002926CA"/>
    <w:rsid w:val="002B38ED"/>
    <w:rsid w:val="002B7FB8"/>
    <w:rsid w:val="002C1A91"/>
    <w:rsid w:val="002C2AD6"/>
    <w:rsid w:val="002F3D9E"/>
    <w:rsid w:val="003123C2"/>
    <w:rsid w:val="00313675"/>
    <w:rsid w:val="00314D8F"/>
    <w:rsid w:val="00326C9C"/>
    <w:rsid w:val="00333391"/>
    <w:rsid w:val="0033376C"/>
    <w:rsid w:val="0037008D"/>
    <w:rsid w:val="00371AE6"/>
    <w:rsid w:val="003757A1"/>
    <w:rsid w:val="00387D21"/>
    <w:rsid w:val="003A02E1"/>
    <w:rsid w:val="003B3C90"/>
    <w:rsid w:val="003E7CF1"/>
    <w:rsid w:val="003F2041"/>
    <w:rsid w:val="003F3C13"/>
    <w:rsid w:val="00401FA5"/>
    <w:rsid w:val="004058A5"/>
    <w:rsid w:val="00416411"/>
    <w:rsid w:val="004276DC"/>
    <w:rsid w:val="00445DFD"/>
    <w:rsid w:val="004702EE"/>
    <w:rsid w:val="00480A83"/>
    <w:rsid w:val="00486460"/>
    <w:rsid w:val="00491EFA"/>
    <w:rsid w:val="004A1F59"/>
    <w:rsid w:val="004A799C"/>
    <w:rsid w:val="004D0167"/>
    <w:rsid w:val="004E2D76"/>
    <w:rsid w:val="00511A9C"/>
    <w:rsid w:val="005241E5"/>
    <w:rsid w:val="00524D57"/>
    <w:rsid w:val="00526185"/>
    <w:rsid w:val="005366FD"/>
    <w:rsid w:val="005532DE"/>
    <w:rsid w:val="00560B4F"/>
    <w:rsid w:val="0056179C"/>
    <w:rsid w:val="00565A63"/>
    <w:rsid w:val="00572B35"/>
    <w:rsid w:val="005931A6"/>
    <w:rsid w:val="005969B2"/>
    <w:rsid w:val="005A0C58"/>
    <w:rsid w:val="005B0EC4"/>
    <w:rsid w:val="005B1ABE"/>
    <w:rsid w:val="005B301E"/>
    <w:rsid w:val="005C3F5C"/>
    <w:rsid w:val="005C63CB"/>
    <w:rsid w:val="005D6FD1"/>
    <w:rsid w:val="005E2CBD"/>
    <w:rsid w:val="005E4732"/>
    <w:rsid w:val="005F21EA"/>
    <w:rsid w:val="005F2303"/>
    <w:rsid w:val="005F6CCA"/>
    <w:rsid w:val="005F74E2"/>
    <w:rsid w:val="00602D8A"/>
    <w:rsid w:val="00605525"/>
    <w:rsid w:val="00610843"/>
    <w:rsid w:val="00610E62"/>
    <w:rsid w:val="00611B7B"/>
    <w:rsid w:val="006121AB"/>
    <w:rsid w:val="00617565"/>
    <w:rsid w:val="00621BE8"/>
    <w:rsid w:val="0062276B"/>
    <w:rsid w:val="00626A4F"/>
    <w:rsid w:val="0063065B"/>
    <w:rsid w:val="00640577"/>
    <w:rsid w:val="00650FEA"/>
    <w:rsid w:val="00662FC8"/>
    <w:rsid w:val="006706B3"/>
    <w:rsid w:val="00670E27"/>
    <w:rsid w:val="006809C4"/>
    <w:rsid w:val="00683A6A"/>
    <w:rsid w:val="00684BEF"/>
    <w:rsid w:val="00695209"/>
    <w:rsid w:val="006A422C"/>
    <w:rsid w:val="006A5B70"/>
    <w:rsid w:val="006B646E"/>
    <w:rsid w:val="006C4303"/>
    <w:rsid w:val="006C63A3"/>
    <w:rsid w:val="006D2730"/>
    <w:rsid w:val="006D333C"/>
    <w:rsid w:val="006E712E"/>
    <w:rsid w:val="006F22DE"/>
    <w:rsid w:val="007044AC"/>
    <w:rsid w:val="00704564"/>
    <w:rsid w:val="00706306"/>
    <w:rsid w:val="00711B0F"/>
    <w:rsid w:val="00712785"/>
    <w:rsid w:val="00714103"/>
    <w:rsid w:val="00714BAC"/>
    <w:rsid w:val="0073090E"/>
    <w:rsid w:val="00731089"/>
    <w:rsid w:val="00734312"/>
    <w:rsid w:val="007A09B3"/>
    <w:rsid w:val="007A0C5B"/>
    <w:rsid w:val="007B2229"/>
    <w:rsid w:val="00807522"/>
    <w:rsid w:val="00810B52"/>
    <w:rsid w:val="00830D04"/>
    <w:rsid w:val="00832D9A"/>
    <w:rsid w:val="008355F0"/>
    <w:rsid w:val="0084170D"/>
    <w:rsid w:val="008429E0"/>
    <w:rsid w:val="00843905"/>
    <w:rsid w:val="008446C3"/>
    <w:rsid w:val="008545CF"/>
    <w:rsid w:val="00854AB9"/>
    <w:rsid w:val="00856E46"/>
    <w:rsid w:val="00864AFD"/>
    <w:rsid w:val="008778E2"/>
    <w:rsid w:val="008805F1"/>
    <w:rsid w:val="0088367C"/>
    <w:rsid w:val="00890AF8"/>
    <w:rsid w:val="00894329"/>
    <w:rsid w:val="0089545F"/>
    <w:rsid w:val="008A4668"/>
    <w:rsid w:val="008C5766"/>
    <w:rsid w:val="008D0C21"/>
    <w:rsid w:val="008D1229"/>
    <w:rsid w:val="008E5FAA"/>
    <w:rsid w:val="008F5034"/>
    <w:rsid w:val="009008F8"/>
    <w:rsid w:val="00910BB3"/>
    <w:rsid w:val="00916A75"/>
    <w:rsid w:val="009201AD"/>
    <w:rsid w:val="00920D52"/>
    <w:rsid w:val="009217F5"/>
    <w:rsid w:val="00951559"/>
    <w:rsid w:val="00952A7D"/>
    <w:rsid w:val="009537B0"/>
    <w:rsid w:val="00960906"/>
    <w:rsid w:val="00971D4E"/>
    <w:rsid w:val="009B3832"/>
    <w:rsid w:val="009E00CA"/>
    <w:rsid w:val="009F7EAB"/>
    <w:rsid w:val="00A033F8"/>
    <w:rsid w:val="00A17C3D"/>
    <w:rsid w:val="00A44C35"/>
    <w:rsid w:val="00A46EFD"/>
    <w:rsid w:val="00A47731"/>
    <w:rsid w:val="00A57050"/>
    <w:rsid w:val="00A666EF"/>
    <w:rsid w:val="00A66CF5"/>
    <w:rsid w:val="00A67D0E"/>
    <w:rsid w:val="00A83426"/>
    <w:rsid w:val="00A92851"/>
    <w:rsid w:val="00A97526"/>
    <w:rsid w:val="00A979D9"/>
    <w:rsid w:val="00AA29A2"/>
    <w:rsid w:val="00AA6C06"/>
    <w:rsid w:val="00AB13EE"/>
    <w:rsid w:val="00AB2A68"/>
    <w:rsid w:val="00AD0715"/>
    <w:rsid w:val="00AD634F"/>
    <w:rsid w:val="00AE5024"/>
    <w:rsid w:val="00AF7F54"/>
    <w:rsid w:val="00B03D7F"/>
    <w:rsid w:val="00B32070"/>
    <w:rsid w:val="00B326E0"/>
    <w:rsid w:val="00B3453E"/>
    <w:rsid w:val="00B41FD5"/>
    <w:rsid w:val="00B71644"/>
    <w:rsid w:val="00B72108"/>
    <w:rsid w:val="00B72167"/>
    <w:rsid w:val="00B7391B"/>
    <w:rsid w:val="00B73ABE"/>
    <w:rsid w:val="00B8311D"/>
    <w:rsid w:val="00B8765F"/>
    <w:rsid w:val="00B92559"/>
    <w:rsid w:val="00BA17E6"/>
    <w:rsid w:val="00BA2576"/>
    <w:rsid w:val="00BA4EF4"/>
    <w:rsid w:val="00BB4302"/>
    <w:rsid w:val="00BC4BBE"/>
    <w:rsid w:val="00BF1848"/>
    <w:rsid w:val="00C16B7B"/>
    <w:rsid w:val="00C20170"/>
    <w:rsid w:val="00C25244"/>
    <w:rsid w:val="00C36D5C"/>
    <w:rsid w:val="00C46597"/>
    <w:rsid w:val="00C53BA7"/>
    <w:rsid w:val="00C56AB0"/>
    <w:rsid w:val="00C60A8C"/>
    <w:rsid w:val="00C865E8"/>
    <w:rsid w:val="00CA2B92"/>
    <w:rsid w:val="00CC0D6A"/>
    <w:rsid w:val="00CC110D"/>
    <w:rsid w:val="00CC7D5B"/>
    <w:rsid w:val="00CD25C4"/>
    <w:rsid w:val="00CD481A"/>
    <w:rsid w:val="00CF1B25"/>
    <w:rsid w:val="00CF3845"/>
    <w:rsid w:val="00CF76B7"/>
    <w:rsid w:val="00D0754E"/>
    <w:rsid w:val="00D07726"/>
    <w:rsid w:val="00D11C70"/>
    <w:rsid w:val="00D23D6C"/>
    <w:rsid w:val="00D379A9"/>
    <w:rsid w:val="00D521B8"/>
    <w:rsid w:val="00D63238"/>
    <w:rsid w:val="00D65637"/>
    <w:rsid w:val="00D6756A"/>
    <w:rsid w:val="00DA1461"/>
    <w:rsid w:val="00DA667B"/>
    <w:rsid w:val="00DB32C2"/>
    <w:rsid w:val="00DB6539"/>
    <w:rsid w:val="00DB7287"/>
    <w:rsid w:val="00DE0143"/>
    <w:rsid w:val="00DE2CEF"/>
    <w:rsid w:val="00DF447E"/>
    <w:rsid w:val="00DF6C21"/>
    <w:rsid w:val="00DF7B7B"/>
    <w:rsid w:val="00E0628A"/>
    <w:rsid w:val="00E07E81"/>
    <w:rsid w:val="00E11D70"/>
    <w:rsid w:val="00E14AF2"/>
    <w:rsid w:val="00E30778"/>
    <w:rsid w:val="00E33E0C"/>
    <w:rsid w:val="00E4502B"/>
    <w:rsid w:val="00E60A3A"/>
    <w:rsid w:val="00E65C2F"/>
    <w:rsid w:val="00E674F9"/>
    <w:rsid w:val="00E80DEC"/>
    <w:rsid w:val="00E85508"/>
    <w:rsid w:val="00E918E2"/>
    <w:rsid w:val="00E92DE8"/>
    <w:rsid w:val="00E97842"/>
    <w:rsid w:val="00EA39B1"/>
    <w:rsid w:val="00EB400F"/>
    <w:rsid w:val="00EB7F5C"/>
    <w:rsid w:val="00EC2DA0"/>
    <w:rsid w:val="00EC555B"/>
    <w:rsid w:val="00ED0063"/>
    <w:rsid w:val="00EE5BD4"/>
    <w:rsid w:val="00EE62C5"/>
    <w:rsid w:val="00EE7BBF"/>
    <w:rsid w:val="00EF47F6"/>
    <w:rsid w:val="00F0614C"/>
    <w:rsid w:val="00F1471B"/>
    <w:rsid w:val="00F221BE"/>
    <w:rsid w:val="00F3769B"/>
    <w:rsid w:val="00F43A2B"/>
    <w:rsid w:val="00F46626"/>
    <w:rsid w:val="00F57F8D"/>
    <w:rsid w:val="00F61552"/>
    <w:rsid w:val="00F6608C"/>
    <w:rsid w:val="00F77396"/>
    <w:rsid w:val="00FB2A81"/>
    <w:rsid w:val="00FD263B"/>
    <w:rsid w:val="00FE1601"/>
    <w:rsid w:val="00FE6CB8"/>
    <w:rsid w:val="00FF0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87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143D3A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 w:eastAsia="en-US" w:bidi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143D3A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143D3A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val="en-US" w:eastAsia="en-US" w:bidi="en-US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43D3A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lang w:val="en-US" w:eastAsia="en-US" w:bidi="en-US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43D3A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43D3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43D3A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 w:eastAsia="en-US" w:bidi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43D3A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val="en-US" w:eastAsia="en-US" w:bidi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43D3A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val="en-US"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43D3A"/>
    <w:rPr>
      <w:rFonts w:asciiTheme="majorHAnsi" w:eastAsiaTheme="majorEastAsia" w:hAnsiTheme="majorHAnsi" w:cstheme="majorBidi"/>
      <w:b/>
      <w:bCs/>
      <w:i/>
      <w:iCs/>
      <w:sz w:val="32"/>
      <w:szCs w:val="32"/>
      <w:lang w:val="en-US" w:bidi="en-US"/>
    </w:rPr>
  </w:style>
  <w:style w:type="character" w:customStyle="1" w:styleId="22">
    <w:name w:val="Заголовок 2 Знак"/>
    <w:basedOn w:val="a2"/>
    <w:link w:val="21"/>
    <w:uiPriority w:val="9"/>
    <w:rsid w:val="00143D3A"/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character" w:customStyle="1" w:styleId="32">
    <w:name w:val="Заголовок 3 Знак"/>
    <w:basedOn w:val="a2"/>
    <w:link w:val="31"/>
    <w:uiPriority w:val="9"/>
    <w:rsid w:val="00143D3A"/>
    <w:rPr>
      <w:rFonts w:asciiTheme="majorHAnsi" w:eastAsiaTheme="majorEastAsia" w:hAnsiTheme="majorHAnsi" w:cstheme="majorBidi"/>
      <w:b/>
      <w:bCs/>
      <w:i/>
      <w:iCs/>
      <w:sz w:val="26"/>
      <w:szCs w:val="26"/>
      <w:lang w:val="en-US" w:bidi="en-US"/>
    </w:rPr>
  </w:style>
  <w:style w:type="character" w:customStyle="1" w:styleId="42">
    <w:name w:val="Заголовок 4 Знак"/>
    <w:basedOn w:val="a2"/>
    <w:link w:val="41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24"/>
      <w:szCs w:val="24"/>
      <w:lang w:val="en-US" w:bidi="en-US"/>
    </w:rPr>
  </w:style>
  <w:style w:type="character" w:customStyle="1" w:styleId="52">
    <w:name w:val="Заголовок 5 Знак"/>
    <w:basedOn w:val="a2"/>
    <w:link w:val="51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60">
    <w:name w:val="Заголовок 6 Знак"/>
    <w:basedOn w:val="a2"/>
    <w:link w:val="6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70">
    <w:name w:val="Заголовок 7 Знак"/>
    <w:basedOn w:val="a2"/>
    <w:link w:val="7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20"/>
      <w:szCs w:val="20"/>
      <w:lang w:val="en-US" w:bidi="en-US"/>
    </w:rPr>
  </w:style>
  <w:style w:type="character" w:customStyle="1" w:styleId="80">
    <w:name w:val="Заголовок 8 Знак"/>
    <w:basedOn w:val="a2"/>
    <w:link w:val="8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18"/>
      <w:szCs w:val="18"/>
      <w:lang w:val="en-US" w:bidi="en-US"/>
    </w:rPr>
  </w:style>
  <w:style w:type="character" w:customStyle="1" w:styleId="90">
    <w:name w:val="Заголовок 9 Знак"/>
    <w:basedOn w:val="a2"/>
    <w:link w:val="9"/>
    <w:uiPriority w:val="9"/>
    <w:semiHidden/>
    <w:rsid w:val="00143D3A"/>
    <w:rPr>
      <w:rFonts w:asciiTheme="majorHAnsi" w:eastAsiaTheme="majorEastAsia" w:hAnsiTheme="majorHAnsi" w:cstheme="majorBidi"/>
      <w:i/>
      <w:iCs/>
      <w:sz w:val="18"/>
      <w:szCs w:val="18"/>
      <w:lang w:val="en-US" w:bidi="en-US"/>
    </w:rPr>
  </w:style>
  <w:style w:type="paragraph" w:customStyle="1" w:styleId="ConsPlusNonformat">
    <w:name w:val="ConsPlusNonformat"/>
    <w:rsid w:val="00B876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01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1"/>
    <w:uiPriority w:val="34"/>
    <w:qFormat/>
    <w:rsid w:val="0016164A"/>
    <w:pPr>
      <w:ind w:left="720"/>
      <w:contextualSpacing/>
    </w:pPr>
  </w:style>
  <w:style w:type="paragraph" w:customStyle="1" w:styleId="ConsPlusNormal">
    <w:name w:val="ConsPlusNormal"/>
    <w:rsid w:val="000C1D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basedOn w:val="a2"/>
    <w:uiPriority w:val="99"/>
    <w:rsid w:val="00DB32C2"/>
    <w:rPr>
      <w:color w:val="0066CC"/>
      <w:u w:val="single"/>
    </w:rPr>
  </w:style>
  <w:style w:type="character" w:customStyle="1" w:styleId="11">
    <w:name w:val="Основной текст Знак1"/>
    <w:basedOn w:val="a2"/>
    <w:link w:val="a7"/>
    <w:uiPriority w:val="99"/>
    <w:rsid w:val="00DB32C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7">
    <w:name w:val="Body Text"/>
    <w:basedOn w:val="a1"/>
    <w:link w:val="11"/>
    <w:uiPriority w:val="99"/>
    <w:rsid w:val="00DB32C2"/>
    <w:pPr>
      <w:widowControl w:val="0"/>
      <w:shd w:val="clear" w:color="auto" w:fill="FFFFFF"/>
      <w:spacing w:before="42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8">
    <w:name w:val="Основной текст Знак"/>
    <w:basedOn w:val="a2"/>
    <w:uiPriority w:val="99"/>
    <w:semiHidden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(3)_"/>
    <w:basedOn w:val="a2"/>
    <w:link w:val="34"/>
    <w:uiPriority w:val="99"/>
    <w:rsid w:val="00DB32C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1"/>
    <w:link w:val="33"/>
    <w:uiPriority w:val="99"/>
    <w:rsid w:val="00DB32C2"/>
    <w:pPr>
      <w:widowControl w:val="0"/>
      <w:shd w:val="clear" w:color="auto" w:fill="FFFFFF"/>
      <w:spacing w:after="60" w:line="240" w:lineRule="atLeast"/>
      <w:jc w:val="both"/>
    </w:pPr>
    <w:rPr>
      <w:rFonts w:eastAsiaTheme="minorHAnsi"/>
      <w:b/>
      <w:bCs/>
      <w:sz w:val="27"/>
      <w:szCs w:val="27"/>
      <w:lang w:eastAsia="en-US"/>
    </w:rPr>
  </w:style>
  <w:style w:type="character" w:customStyle="1" w:styleId="110">
    <w:name w:val="Основной текст + 11"/>
    <w:aliases w:val="5 pt3"/>
    <w:basedOn w:val="11"/>
    <w:uiPriority w:val="99"/>
    <w:rsid w:val="00DB32C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91">
    <w:name w:val="Основной текст + 9"/>
    <w:aliases w:val="5 pt1"/>
    <w:basedOn w:val="11"/>
    <w:uiPriority w:val="99"/>
    <w:rsid w:val="00DB32C2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paragraph" w:styleId="a9">
    <w:name w:val="header"/>
    <w:basedOn w:val="a1"/>
    <w:link w:val="aa"/>
    <w:uiPriority w:val="99"/>
    <w:unhideWhenUsed/>
    <w:rsid w:val="00DB32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1"/>
    <w:link w:val="ac"/>
    <w:uiPriority w:val="99"/>
    <w:unhideWhenUsed/>
    <w:rsid w:val="00DB32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rdiaUPC">
    <w:name w:val="Основной текст + CordiaUPC"/>
    <w:aliases w:val="18 pt,Курсив,Основной текст + Полужирный2"/>
    <w:basedOn w:val="11"/>
    <w:uiPriority w:val="99"/>
    <w:rsid w:val="002516C4"/>
    <w:rPr>
      <w:rFonts w:ascii="CordiaUPC" w:hAnsi="CordiaUPC" w:cs="CordiaUPC"/>
      <w:i/>
      <w:iCs/>
      <w:noProof/>
      <w:sz w:val="36"/>
      <w:szCs w:val="36"/>
      <w:u w:val="none"/>
      <w:shd w:val="clear" w:color="auto" w:fill="FFFFFF"/>
    </w:rPr>
  </w:style>
  <w:style w:type="character" w:customStyle="1" w:styleId="13">
    <w:name w:val="Основной текст + 13"/>
    <w:aliases w:val="5 pt5"/>
    <w:basedOn w:val="11"/>
    <w:uiPriority w:val="99"/>
    <w:rsid w:val="002516C4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CordiaUPC1">
    <w:name w:val="Основной текст + CordiaUPC1"/>
    <w:aliases w:val="20 pt"/>
    <w:basedOn w:val="11"/>
    <w:uiPriority w:val="99"/>
    <w:rsid w:val="002516C4"/>
    <w:rPr>
      <w:rFonts w:ascii="CordiaUPC" w:hAnsi="CordiaUPC" w:cs="CordiaUPC"/>
      <w:sz w:val="40"/>
      <w:szCs w:val="40"/>
      <w:u w:val="none"/>
      <w:shd w:val="clear" w:color="auto" w:fill="FFFFFF"/>
    </w:rPr>
  </w:style>
  <w:style w:type="table" w:styleId="ad">
    <w:name w:val="Table Grid"/>
    <w:basedOn w:val="a3"/>
    <w:uiPriority w:val="59"/>
    <w:rsid w:val="00C46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Заголовок №3_"/>
    <w:basedOn w:val="a2"/>
    <w:link w:val="36"/>
    <w:uiPriority w:val="99"/>
    <w:rsid w:val="00B9255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6">
    <w:name w:val="Заголовок №3"/>
    <w:basedOn w:val="a1"/>
    <w:link w:val="35"/>
    <w:uiPriority w:val="99"/>
    <w:rsid w:val="00B92559"/>
    <w:pPr>
      <w:widowControl w:val="0"/>
      <w:shd w:val="clear" w:color="auto" w:fill="FFFFFF"/>
      <w:spacing w:before="300" w:after="300" w:line="322" w:lineRule="exact"/>
      <w:ind w:hanging="1920"/>
      <w:outlineLvl w:val="2"/>
    </w:pPr>
    <w:rPr>
      <w:rFonts w:eastAsiaTheme="minorHAnsi"/>
      <w:b/>
      <w:bCs/>
      <w:sz w:val="27"/>
      <w:szCs w:val="27"/>
      <w:lang w:eastAsia="en-US"/>
    </w:rPr>
  </w:style>
  <w:style w:type="paragraph" w:styleId="ae">
    <w:name w:val="No Spacing"/>
    <w:uiPriority w:val="1"/>
    <w:qFormat/>
    <w:rsid w:val="000F7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1"/>
    <w:link w:val="af0"/>
    <w:uiPriority w:val="99"/>
    <w:semiHidden/>
    <w:unhideWhenUsed/>
    <w:rsid w:val="00BA4E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BA4E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2"/>
    <w:link w:val="af2"/>
    <w:uiPriority w:val="10"/>
    <w:rsid w:val="00143D3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bidi="en-US"/>
    </w:rPr>
  </w:style>
  <w:style w:type="paragraph" w:styleId="af2">
    <w:name w:val="Title"/>
    <w:basedOn w:val="a1"/>
    <w:next w:val="a1"/>
    <w:link w:val="af1"/>
    <w:uiPriority w:val="10"/>
    <w:qFormat/>
    <w:rsid w:val="00143D3A"/>
    <w:pPr>
      <w:spacing w:after="24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character" w:customStyle="1" w:styleId="af3">
    <w:name w:val="Подзаголовок Знак"/>
    <w:basedOn w:val="a2"/>
    <w:link w:val="af4"/>
    <w:uiPriority w:val="11"/>
    <w:rsid w:val="00143D3A"/>
    <w:rPr>
      <w:i/>
      <w:iCs/>
      <w:color w:val="808080" w:themeColor="text1" w:themeTint="7F"/>
      <w:spacing w:val="10"/>
      <w:sz w:val="24"/>
      <w:szCs w:val="24"/>
      <w:lang w:val="en-US" w:bidi="en-US"/>
    </w:rPr>
  </w:style>
  <w:style w:type="paragraph" w:styleId="af4">
    <w:name w:val="Subtitle"/>
    <w:basedOn w:val="a1"/>
    <w:next w:val="a1"/>
    <w:link w:val="af3"/>
    <w:uiPriority w:val="11"/>
    <w:qFormat/>
    <w:rsid w:val="00143D3A"/>
    <w:pPr>
      <w:spacing w:after="320" w:line="480" w:lineRule="auto"/>
      <w:ind w:firstLine="360"/>
      <w:jc w:val="right"/>
    </w:pPr>
    <w:rPr>
      <w:rFonts w:asciiTheme="minorHAnsi" w:eastAsiaTheme="minorHAnsi" w:hAnsiTheme="minorHAnsi" w:cstheme="minorBidi"/>
      <w:i/>
      <w:iCs/>
      <w:color w:val="808080" w:themeColor="text1" w:themeTint="7F"/>
      <w:spacing w:val="10"/>
      <w:lang w:val="en-US" w:eastAsia="en-US" w:bidi="en-US"/>
    </w:rPr>
  </w:style>
  <w:style w:type="character" w:customStyle="1" w:styleId="23">
    <w:name w:val="Цитата 2 Знак"/>
    <w:basedOn w:val="a2"/>
    <w:link w:val="24"/>
    <w:uiPriority w:val="29"/>
    <w:rsid w:val="00143D3A"/>
    <w:rPr>
      <w:color w:val="5A5A5A" w:themeColor="text1" w:themeTint="A5"/>
      <w:lang w:val="en-US" w:bidi="en-US"/>
    </w:rPr>
  </w:style>
  <w:style w:type="paragraph" w:styleId="24">
    <w:name w:val="Quote"/>
    <w:basedOn w:val="a1"/>
    <w:next w:val="a1"/>
    <w:link w:val="23"/>
    <w:uiPriority w:val="29"/>
    <w:qFormat/>
    <w:rsid w:val="00143D3A"/>
    <w:pPr>
      <w:spacing w:after="240" w:line="480" w:lineRule="auto"/>
      <w:ind w:firstLine="360"/>
    </w:pPr>
    <w:rPr>
      <w:rFonts w:asciiTheme="minorHAnsi" w:eastAsiaTheme="minorHAnsi" w:hAnsiTheme="minorHAnsi" w:cstheme="minorBidi"/>
      <w:color w:val="5A5A5A" w:themeColor="text1" w:themeTint="A5"/>
      <w:sz w:val="22"/>
      <w:szCs w:val="22"/>
      <w:lang w:val="en-US" w:eastAsia="en-US" w:bidi="en-US"/>
    </w:rPr>
  </w:style>
  <w:style w:type="character" w:customStyle="1" w:styleId="af5">
    <w:name w:val="Выделенная цитата Знак"/>
    <w:basedOn w:val="a2"/>
    <w:link w:val="af6"/>
    <w:uiPriority w:val="30"/>
    <w:rsid w:val="00143D3A"/>
    <w:rPr>
      <w:rFonts w:asciiTheme="majorHAnsi" w:eastAsiaTheme="majorEastAsia" w:hAnsiTheme="majorHAnsi" w:cstheme="majorBidi"/>
      <w:i/>
      <w:iCs/>
      <w:sz w:val="20"/>
      <w:szCs w:val="20"/>
      <w:lang w:val="en-US" w:bidi="en-US"/>
    </w:rPr>
  </w:style>
  <w:style w:type="paragraph" w:styleId="af6">
    <w:name w:val="Intense Quote"/>
    <w:basedOn w:val="a1"/>
    <w:next w:val="a1"/>
    <w:link w:val="af5"/>
    <w:uiPriority w:val="30"/>
    <w:qFormat/>
    <w:rsid w:val="00143D3A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en-US" w:eastAsia="en-US" w:bidi="en-US"/>
    </w:rPr>
  </w:style>
  <w:style w:type="character" w:customStyle="1" w:styleId="apple-converted-space">
    <w:name w:val="apple-converted-space"/>
    <w:basedOn w:val="a2"/>
    <w:rsid w:val="00135C2C"/>
  </w:style>
  <w:style w:type="character" w:customStyle="1" w:styleId="12">
    <w:name w:val="Основной текст1"/>
    <w:basedOn w:val="a2"/>
    <w:rsid w:val="00E674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ru-RU"/>
    </w:rPr>
  </w:style>
  <w:style w:type="paragraph" w:styleId="HTML">
    <w:name w:val="HTML Address"/>
    <w:basedOn w:val="a1"/>
    <w:link w:val="HTML0"/>
    <w:uiPriority w:val="99"/>
    <w:semiHidden/>
    <w:unhideWhenUsed/>
    <w:rsid w:val="00CC110D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CC110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7">
    <w:name w:val="envelope address"/>
    <w:basedOn w:val="a1"/>
    <w:uiPriority w:val="99"/>
    <w:semiHidden/>
    <w:unhideWhenUsed/>
    <w:rsid w:val="00CC110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8">
    <w:name w:val="Date"/>
    <w:basedOn w:val="a1"/>
    <w:next w:val="a1"/>
    <w:link w:val="af9"/>
    <w:uiPriority w:val="99"/>
    <w:semiHidden/>
    <w:unhideWhenUsed/>
    <w:rsid w:val="00CC110D"/>
  </w:style>
  <w:style w:type="character" w:customStyle="1" w:styleId="af9">
    <w:name w:val="Дата Знак"/>
    <w:basedOn w:val="a2"/>
    <w:link w:val="af8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CC110D"/>
  </w:style>
  <w:style w:type="character" w:customStyle="1" w:styleId="afb">
    <w:name w:val="Заголовок записки Знак"/>
    <w:basedOn w:val="a2"/>
    <w:link w:val="afa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OC Heading"/>
    <w:basedOn w:val="1"/>
    <w:next w:val="a1"/>
    <w:uiPriority w:val="39"/>
    <w:semiHidden/>
    <w:unhideWhenUsed/>
    <w:qFormat/>
    <w:rsid w:val="00CC110D"/>
    <w:pPr>
      <w:keepNext/>
      <w:keepLines/>
      <w:spacing w:before="240" w:line="240" w:lineRule="auto"/>
      <w:outlineLvl w:val="9"/>
    </w:pPr>
    <w:rPr>
      <w:b w:val="0"/>
      <w:bCs w:val="0"/>
      <w:i w:val="0"/>
      <w:iCs w:val="0"/>
      <w:color w:val="2E74B5" w:themeColor="accent1" w:themeShade="BF"/>
      <w:lang w:val="ru-RU" w:eastAsia="ru-RU" w:bidi="ar-SA"/>
    </w:rPr>
  </w:style>
  <w:style w:type="paragraph" w:styleId="afd">
    <w:name w:val="toa heading"/>
    <w:basedOn w:val="a1"/>
    <w:next w:val="a1"/>
    <w:uiPriority w:val="99"/>
    <w:semiHidden/>
    <w:unhideWhenUsed/>
    <w:rsid w:val="00CC110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e">
    <w:name w:val="Body Text First Indent"/>
    <w:basedOn w:val="a7"/>
    <w:link w:val="aff"/>
    <w:uiPriority w:val="99"/>
    <w:semiHidden/>
    <w:unhideWhenUsed/>
    <w:rsid w:val="00CC110D"/>
    <w:pPr>
      <w:widowControl/>
      <w:shd w:val="clear" w:color="auto" w:fill="auto"/>
      <w:spacing w:before="0" w:line="240" w:lineRule="auto"/>
      <w:ind w:firstLine="360"/>
      <w:jc w:val="left"/>
    </w:pPr>
    <w:rPr>
      <w:rFonts w:eastAsia="Times New Roman"/>
      <w:sz w:val="24"/>
      <w:szCs w:val="24"/>
      <w:lang w:eastAsia="ru-RU"/>
    </w:rPr>
  </w:style>
  <w:style w:type="character" w:customStyle="1" w:styleId="aff">
    <w:name w:val="Красная строка Знак"/>
    <w:basedOn w:val="11"/>
    <w:link w:val="afe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f0">
    <w:name w:val="Body Text Indent"/>
    <w:basedOn w:val="a1"/>
    <w:link w:val="aff1"/>
    <w:uiPriority w:val="99"/>
    <w:semiHidden/>
    <w:unhideWhenUsed/>
    <w:rsid w:val="00CC110D"/>
    <w:pPr>
      <w:spacing w:after="120"/>
      <w:ind w:left="283"/>
    </w:pPr>
  </w:style>
  <w:style w:type="character" w:customStyle="1" w:styleId="aff1">
    <w:name w:val="Основной текст с отступом Знак"/>
    <w:basedOn w:val="a2"/>
    <w:link w:val="aff0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f0"/>
    <w:link w:val="26"/>
    <w:uiPriority w:val="99"/>
    <w:semiHidden/>
    <w:unhideWhenUsed/>
    <w:rsid w:val="00CC110D"/>
    <w:pPr>
      <w:spacing w:after="0"/>
      <w:ind w:left="360" w:firstLine="360"/>
    </w:pPr>
  </w:style>
  <w:style w:type="character" w:customStyle="1" w:styleId="26">
    <w:name w:val="Красная строка 2 Знак"/>
    <w:basedOn w:val="aff1"/>
    <w:link w:val="25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rsid w:val="00CC110D"/>
    <w:pPr>
      <w:numPr>
        <w:numId w:val="39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C110D"/>
    <w:pPr>
      <w:numPr>
        <w:numId w:val="40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C110D"/>
    <w:pPr>
      <w:numPr>
        <w:numId w:val="41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C110D"/>
    <w:pPr>
      <w:numPr>
        <w:numId w:val="42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C110D"/>
    <w:pPr>
      <w:numPr>
        <w:numId w:val="43"/>
      </w:numPr>
      <w:contextualSpacing/>
    </w:pPr>
  </w:style>
  <w:style w:type="paragraph" w:styleId="aff2">
    <w:name w:val="caption"/>
    <w:basedOn w:val="a1"/>
    <w:next w:val="a1"/>
    <w:uiPriority w:val="35"/>
    <w:semiHidden/>
    <w:unhideWhenUsed/>
    <w:qFormat/>
    <w:rsid w:val="00CC110D"/>
    <w:pPr>
      <w:spacing w:after="200"/>
    </w:pPr>
    <w:rPr>
      <w:i/>
      <w:iCs/>
      <w:color w:val="44546A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CC110D"/>
    <w:pPr>
      <w:numPr>
        <w:numId w:val="44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C110D"/>
    <w:pPr>
      <w:numPr>
        <w:numId w:val="45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C110D"/>
    <w:pPr>
      <w:numPr>
        <w:numId w:val="46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C110D"/>
    <w:pPr>
      <w:numPr>
        <w:numId w:val="47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C110D"/>
    <w:pPr>
      <w:numPr>
        <w:numId w:val="48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CC110D"/>
    <w:rPr>
      <w:rFonts w:asciiTheme="majorHAnsi" w:eastAsiaTheme="majorEastAsia" w:hAnsiTheme="majorHAnsi" w:cstheme="majorBidi"/>
      <w:sz w:val="20"/>
      <w:szCs w:val="20"/>
    </w:rPr>
  </w:style>
  <w:style w:type="paragraph" w:styleId="aff3">
    <w:name w:val="Normal (Web)"/>
    <w:basedOn w:val="a1"/>
    <w:uiPriority w:val="99"/>
    <w:semiHidden/>
    <w:unhideWhenUsed/>
    <w:rsid w:val="00CC110D"/>
  </w:style>
  <w:style w:type="paragraph" w:styleId="aff4">
    <w:name w:val="Normal Indent"/>
    <w:basedOn w:val="a1"/>
    <w:uiPriority w:val="99"/>
    <w:semiHidden/>
    <w:unhideWhenUsed/>
    <w:rsid w:val="00CC110D"/>
    <w:pPr>
      <w:ind w:left="708"/>
    </w:pPr>
  </w:style>
  <w:style w:type="paragraph" w:styleId="14">
    <w:name w:val="toc 1"/>
    <w:basedOn w:val="a1"/>
    <w:next w:val="a1"/>
    <w:autoRedefine/>
    <w:uiPriority w:val="39"/>
    <w:semiHidden/>
    <w:unhideWhenUsed/>
    <w:rsid w:val="00CC110D"/>
    <w:pPr>
      <w:spacing w:after="100"/>
    </w:pPr>
  </w:style>
  <w:style w:type="paragraph" w:styleId="28">
    <w:name w:val="toc 2"/>
    <w:basedOn w:val="a1"/>
    <w:next w:val="a1"/>
    <w:autoRedefine/>
    <w:uiPriority w:val="39"/>
    <w:semiHidden/>
    <w:unhideWhenUsed/>
    <w:rsid w:val="00CC110D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CC110D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CC110D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CC110D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CC110D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CC110D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CC110D"/>
    <w:pPr>
      <w:spacing w:after="100"/>
      <w:ind w:left="1680"/>
    </w:pPr>
  </w:style>
  <w:style w:type="paragraph" w:styleId="92">
    <w:name w:val="toc 9"/>
    <w:basedOn w:val="a1"/>
    <w:next w:val="a1"/>
    <w:autoRedefine/>
    <w:uiPriority w:val="39"/>
    <w:semiHidden/>
    <w:unhideWhenUsed/>
    <w:rsid w:val="00CC110D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CC110D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1"/>
    <w:link w:val="39"/>
    <w:uiPriority w:val="99"/>
    <w:semiHidden/>
    <w:unhideWhenUsed/>
    <w:rsid w:val="00CC110D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2"/>
    <w:link w:val="38"/>
    <w:uiPriority w:val="99"/>
    <w:semiHidden/>
    <w:rsid w:val="00CC11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Indent 2"/>
    <w:basedOn w:val="a1"/>
    <w:link w:val="2c"/>
    <w:uiPriority w:val="99"/>
    <w:semiHidden/>
    <w:unhideWhenUsed/>
    <w:rsid w:val="00CC110D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1"/>
    <w:link w:val="3b"/>
    <w:uiPriority w:val="99"/>
    <w:semiHidden/>
    <w:unhideWhenUsed/>
    <w:rsid w:val="00CC110D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2"/>
    <w:link w:val="3a"/>
    <w:uiPriority w:val="99"/>
    <w:semiHidden/>
    <w:rsid w:val="00CC11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5">
    <w:name w:val="table of figures"/>
    <w:basedOn w:val="a1"/>
    <w:next w:val="a1"/>
    <w:uiPriority w:val="99"/>
    <w:semiHidden/>
    <w:unhideWhenUsed/>
    <w:rsid w:val="00CC110D"/>
  </w:style>
  <w:style w:type="paragraph" w:styleId="aff6">
    <w:name w:val="Signature"/>
    <w:basedOn w:val="a1"/>
    <w:link w:val="aff7"/>
    <w:uiPriority w:val="99"/>
    <w:semiHidden/>
    <w:unhideWhenUsed/>
    <w:rsid w:val="00CC110D"/>
    <w:pPr>
      <w:ind w:left="4252"/>
    </w:pPr>
  </w:style>
  <w:style w:type="character" w:customStyle="1" w:styleId="aff7">
    <w:name w:val="Подпись Знак"/>
    <w:basedOn w:val="a2"/>
    <w:link w:val="aff6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alutation"/>
    <w:basedOn w:val="a1"/>
    <w:next w:val="a1"/>
    <w:link w:val="aff9"/>
    <w:uiPriority w:val="99"/>
    <w:semiHidden/>
    <w:unhideWhenUsed/>
    <w:rsid w:val="00CC110D"/>
  </w:style>
  <w:style w:type="character" w:customStyle="1" w:styleId="aff9">
    <w:name w:val="Приветствие Знак"/>
    <w:basedOn w:val="a2"/>
    <w:link w:val="aff8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Continue"/>
    <w:basedOn w:val="a1"/>
    <w:uiPriority w:val="99"/>
    <w:semiHidden/>
    <w:unhideWhenUsed/>
    <w:rsid w:val="00CC110D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CC110D"/>
    <w:pPr>
      <w:spacing w:after="120"/>
      <w:ind w:left="566"/>
      <w:contextualSpacing/>
    </w:pPr>
  </w:style>
  <w:style w:type="paragraph" w:styleId="3c">
    <w:name w:val="List Continue 3"/>
    <w:basedOn w:val="a1"/>
    <w:uiPriority w:val="99"/>
    <w:semiHidden/>
    <w:unhideWhenUsed/>
    <w:rsid w:val="00CC110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CC110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CC110D"/>
    <w:pPr>
      <w:spacing w:after="120"/>
      <w:ind w:left="1415"/>
      <w:contextualSpacing/>
    </w:pPr>
  </w:style>
  <w:style w:type="paragraph" w:styleId="affb">
    <w:name w:val="Closing"/>
    <w:basedOn w:val="a1"/>
    <w:link w:val="affc"/>
    <w:uiPriority w:val="99"/>
    <w:semiHidden/>
    <w:unhideWhenUsed/>
    <w:rsid w:val="00CC110D"/>
    <w:pPr>
      <w:ind w:left="4252"/>
    </w:pPr>
  </w:style>
  <w:style w:type="character" w:customStyle="1" w:styleId="affc">
    <w:name w:val="Прощание Знак"/>
    <w:basedOn w:val="a2"/>
    <w:link w:val="affb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List"/>
    <w:basedOn w:val="a1"/>
    <w:uiPriority w:val="99"/>
    <w:semiHidden/>
    <w:unhideWhenUsed/>
    <w:rsid w:val="00CC110D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CC110D"/>
    <w:pPr>
      <w:ind w:left="566" w:hanging="283"/>
      <w:contextualSpacing/>
    </w:pPr>
  </w:style>
  <w:style w:type="paragraph" w:styleId="3d">
    <w:name w:val="List 3"/>
    <w:basedOn w:val="a1"/>
    <w:uiPriority w:val="99"/>
    <w:semiHidden/>
    <w:unhideWhenUsed/>
    <w:rsid w:val="00CC110D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CC110D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CC110D"/>
    <w:pPr>
      <w:ind w:left="1415" w:hanging="283"/>
      <w:contextualSpacing/>
    </w:pPr>
  </w:style>
  <w:style w:type="paragraph" w:styleId="affe">
    <w:name w:val="Bibliography"/>
    <w:basedOn w:val="a1"/>
    <w:next w:val="a1"/>
    <w:uiPriority w:val="37"/>
    <w:semiHidden/>
    <w:unhideWhenUsed/>
    <w:rsid w:val="00CC110D"/>
  </w:style>
  <w:style w:type="paragraph" w:styleId="HTML1">
    <w:name w:val="HTML Preformatted"/>
    <w:basedOn w:val="a1"/>
    <w:link w:val="HTML2"/>
    <w:uiPriority w:val="99"/>
    <w:semiHidden/>
    <w:unhideWhenUsed/>
    <w:rsid w:val="00CC110D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C110D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">
    <w:name w:val="Document Map"/>
    <w:basedOn w:val="a1"/>
    <w:link w:val="afff0"/>
    <w:uiPriority w:val="99"/>
    <w:semiHidden/>
    <w:unhideWhenUsed/>
    <w:rsid w:val="00CC110D"/>
    <w:rPr>
      <w:rFonts w:ascii="Segoe UI" w:hAnsi="Segoe UI" w:cs="Segoe UI"/>
      <w:sz w:val="16"/>
      <w:szCs w:val="16"/>
    </w:rPr>
  </w:style>
  <w:style w:type="character" w:customStyle="1" w:styleId="afff0">
    <w:name w:val="Схема документа Знак"/>
    <w:basedOn w:val="a2"/>
    <w:link w:val="afff"/>
    <w:uiPriority w:val="99"/>
    <w:semiHidden/>
    <w:rsid w:val="00CC110D"/>
    <w:rPr>
      <w:rFonts w:ascii="Segoe UI" w:eastAsia="Times New Roman" w:hAnsi="Segoe UI" w:cs="Segoe UI"/>
      <w:sz w:val="16"/>
      <w:szCs w:val="16"/>
      <w:lang w:eastAsia="ru-RU"/>
    </w:rPr>
  </w:style>
  <w:style w:type="paragraph" w:styleId="afff1">
    <w:name w:val="table of authorities"/>
    <w:basedOn w:val="a1"/>
    <w:next w:val="a1"/>
    <w:uiPriority w:val="99"/>
    <w:semiHidden/>
    <w:unhideWhenUsed/>
    <w:rsid w:val="00CC110D"/>
    <w:pPr>
      <w:ind w:left="240" w:hanging="240"/>
    </w:pPr>
  </w:style>
  <w:style w:type="paragraph" w:styleId="afff2">
    <w:name w:val="Plain Text"/>
    <w:basedOn w:val="a1"/>
    <w:link w:val="afff3"/>
    <w:uiPriority w:val="99"/>
    <w:semiHidden/>
    <w:unhideWhenUsed/>
    <w:rsid w:val="00CC110D"/>
    <w:rPr>
      <w:rFonts w:ascii="Consolas" w:hAnsi="Consolas"/>
      <w:sz w:val="21"/>
      <w:szCs w:val="21"/>
    </w:rPr>
  </w:style>
  <w:style w:type="character" w:customStyle="1" w:styleId="afff3">
    <w:name w:val="Текст Знак"/>
    <w:basedOn w:val="a2"/>
    <w:link w:val="afff2"/>
    <w:uiPriority w:val="99"/>
    <w:semiHidden/>
    <w:rsid w:val="00CC110D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4">
    <w:name w:val="endnote text"/>
    <w:basedOn w:val="a1"/>
    <w:link w:val="afff5"/>
    <w:uiPriority w:val="99"/>
    <w:semiHidden/>
    <w:unhideWhenUsed/>
    <w:rsid w:val="00CC110D"/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macro"/>
    <w:link w:val="afff7"/>
    <w:uiPriority w:val="99"/>
    <w:semiHidden/>
    <w:unhideWhenUsed/>
    <w:rsid w:val="00CC110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CC110D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annotation text"/>
    <w:basedOn w:val="a1"/>
    <w:link w:val="afff9"/>
    <w:uiPriority w:val="99"/>
    <w:semiHidden/>
    <w:unhideWhenUsed/>
    <w:rsid w:val="00CC110D"/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footnote text"/>
    <w:basedOn w:val="a1"/>
    <w:link w:val="afffb"/>
    <w:uiPriority w:val="99"/>
    <w:semiHidden/>
    <w:unhideWhenUsed/>
    <w:rsid w:val="00CC110D"/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CC110D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CC11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5">
    <w:name w:val="index 1"/>
    <w:basedOn w:val="a1"/>
    <w:next w:val="a1"/>
    <w:autoRedefine/>
    <w:uiPriority w:val="99"/>
    <w:semiHidden/>
    <w:unhideWhenUsed/>
    <w:rsid w:val="00CC110D"/>
    <w:pPr>
      <w:ind w:left="240" w:hanging="240"/>
    </w:pPr>
  </w:style>
  <w:style w:type="paragraph" w:styleId="afffe">
    <w:name w:val="index heading"/>
    <w:basedOn w:val="a1"/>
    <w:next w:val="15"/>
    <w:uiPriority w:val="99"/>
    <w:semiHidden/>
    <w:unhideWhenUsed/>
    <w:rsid w:val="00CC110D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CC110D"/>
    <w:pPr>
      <w:ind w:left="480" w:hanging="240"/>
    </w:pPr>
  </w:style>
  <w:style w:type="paragraph" w:styleId="3e">
    <w:name w:val="index 3"/>
    <w:basedOn w:val="a1"/>
    <w:next w:val="a1"/>
    <w:autoRedefine/>
    <w:uiPriority w:val="99"/>
    <w:semiHidden/>
    <w:unhideWhenUsed/>
    <w:rsid w:val="00CC110D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CC110D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CC110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C110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C110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CC110D"/>
    <w:pPr>
      <w:ind w:left="1920" w:hanging="240"/>
    </w:pPr>
  </w:style>
  <w:style w:type="paragraph" w:styleId="93">
    <w:name w:val="index 9"/>
    <w:basedOn w:val="a1"/>
    <w:next w:val="a1"/>
    <w:autoRedefine/>
    <w:uiPriority w:val="99"/>
    <w:semiHidden/>
    <w:unhideWhenUsed/>
    <w:rsid w:val="00CC110D"/>
    <w:pPr>
      <w:ind w:left="2160" w:hanging="240"/>
    </w:pPr>
  </w:style>
  <w:style w:type="paragraph" w:styleId="affff">
    <w:name w:val="Block Text"/>
    <w:basedOn w:val="a1"/>
    <w:uiPriority w:val="99"/>
    <w:semiHidden/>
    <w:unhideWhenUsed/>
    <w:rsid w:val="00CC110D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0">
    <w:name w:val="Message Header"/>
    <w:basedOn w:val="a1"/>
    <w:link w:val="affff1"/>
    <w:uiPriority w:val="99"/>
    <w:semiHidden/>
    <w:unhideWhenUsed/>
    <w:rsid w:val="00CC11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1">
    <w:name w:val="Шапка Знак"/>
    <w:basedOn w:val="a2"/>
    <w:link w:val="affff0"/>
    <w:uiPriority w:val="99"/>
    <w:semiHidden/>
    <w:rsid w:val="00CC110D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2">
    <w:name w:val="E-mail Signature"/>
    <w:basedOn w:val="a1"/>
    <w:link w:val="affff3"/>
    <w:uiPriority w:val="99"/>
    <w:semiHidden/>
    <w:unhideWhenUsed/>
    <w:rsid w:val="00CC110D"/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ED465-A088-4DFD-AB17-5C2936E5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</Pages>
  <Words>5211</Words>
  <Characters>29708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</dc:creator>
  <cp:keywords/>
  <dc:description/>
  <cp:lastModifiedBy>ALMAZNY-ADM3</cp:lastModifiedBy>
  <cp:revision>14</cp:revision>
  <cp:lastPrinted>2017-12-22T03:03:00Z</cp:lastPrinted>
  <dcterms:created xsi:type="dcterms:W3CDTF">2017-08-15T06:55:00Z</dcterms:created>
  <dcterms:modified xsi:type="dcterms:W3CDTF">2017-12-22T03:33:00Z</dcterms:modified>
</cp:coreProperties>
</file>